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2E05DFDB" w:rsidR="00CE469F" w:rsidRPr="00A667BC" w:rsidRDefault="00CE469F" w:rsidP="00CE469F">
      <w:pPr>
        <w:jc w:val="right"/>
        <w:rPr>
          <w:sz w:val="28"/>
          <w:szCs w:val="28"/>
        </w:rPr>
      </w:pPr>
      <w:r w:rsidRPr="00A667BC">
        <w:rPr>
          <w:sz w:val="28"/>
          <w:szCs w:val="28"/>
        </w:rPr>
        <w:t xml:space="preserve">№ </w:t>
      </w:r>
      <w:r w:rsidR="00724050">
        <w:rPr>
          <w:sz w:val="28"/>
          <w:szCs w:val="28"/>
        </w:rPr>
        <w:t>6</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75F8F0F9" w:rsidR="00CE469F" w:rsidRPr="00A667BC" w:rsidRDefault="00EF1996">
      <w:pPr>
        <w:jc w:val="center"/>
        <w:rPr>
          <w:sz w:val="28"/>
          <w:szCs w:val="28"/>
        </w:rPr>
      </w:pPr>
      <w:r>
        <w:rPr>
          <w:sz w:val="28"/>
          <w:szCs w:val="28"/>
        </w:rPr>
        <w:t>Февраль</w:t>
      </w:r>
      <w:r w:rsidR="00CE469F" w:rsidRPr="00A667BC">
        <w:rPr>
          <w:sz w:val="28"/>
          <w:szCs w:val="28"/>
        </w:rPr>
        <w:t xml:space="preserve"> 202</w:t>
      </w:r>
      <w:r>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767" w:type="dxa"/>
        <w:tblLayout w:type="fixed"/>
        <w:tblLook w:val="04A0" w:firstRow="1" w:lastRow="0" w:firstColumn="1" w:lastColumn="0" w:noHBand="0" w:noVBand="1"/>
      </w:tblPr>
      <w:tblGrid>
        <w:gridCol w:w="6771"/>
        <w:gridCol w:w="283"/>
        <w:gridCol w:w="142"/>
        <w:gridCol w:w="571"/>
      </w:tblGrid>
      <w:tr w:rsidR="00A667BC" w:rsidRPr="00805068" w14:paraId="7971CE27" w14:textId="77777777" w:rsidTr="00B07092">
        <w:trPr>
          <w:gridAfter w:val="1"/>
          <w:wAfter w:w="571" w:type="dxa"/>
        </w:trPr>
        <w:tc>
          <w:tcPr>
            <w:tcW w:w="6771" w:type="dxa"/>
            <w:shd w:val="clear" w:color="auto" w:fill="FFFFFF"/>
          </w:tcPr>
          <w:p w14:paraId="657D6570" w14:textId="622D744F" w:rsidR="00A667BC" w:rsidRPr="00805068" w:rsidRDefault="00A667BC" w:rsidP="00A667BC">
            <w:pPr>
              <w:contextualSpacing/>
              <w:jc w:val="center"/>
              <w:rPr>
                <w:sz w:val="20"/>
              </w:rPr>
            </w:pPr>
          </w:p>
        </w:tc>
        <w:tc>
          <w:tcPr>
            <w:tcW w:w="425" w:type="dxa"/>
            <w:gridSpan w:val="2"/>
            <w:shd w:val="clear" w:color="auto" w:fill="FFFFFF"/>
          </w:tcPr>
          <w:p w14:paraId="16A956C0" w14:textId="77777777" w:rsidR="00A667BC" w:rsidRPr="00805068" w:rsidRDefault="00A667BC" w:rsidP="00A667BC">
            <w:pPr>
              <w:contextualSpacing/>
              <w:jc w:val="right"/>
              <w:rPr>
                <w:sz w:val="20"/>
              </w:rPr>
            </w:pPr>
            <w:r w:rsidRPr="00805068">
              <w:rPr>
                <w:sz w:val="20"/>
              </w:rPr>
              <w:t>стр.</w:t>
            </w:r>
          </w:p>
        </w:tc>
      </w:tr>
      <w:tr w:rsidR="00EE47F7" w:rsidRPr="00957C41" w14:paraId="428370F3" w14:textId="77777777" w:rsidTr="002E7350">
        <w:trPr>
          <w:gridAfter w:val="1"/>
          <w:wAfter w:w="571" w:type="dxa"/>
        </w:trPr>
        <w:tc>
          <w:tcPr>
            <w:tcW w:w="6771" w:type="dxa"/>
            <w:shd w:val="clear" w:color="auto" w:fill="FFFFFF"/>
          </w:tcPr>
          <w:p w14:paraId="1B54C331" w14:textId="77777777" w:rsidR="00EE47F7" w:rsidRDefault="00EE47F7" w:rsidP="002E7350">
            <w:pPr>
              <w:contextualSpacing/>
              <w:jc w:val="both"/>
              <w:rPr>
                <w:sz w:val="20"/>
              </w:rPr>
            </w:pPr>
          </w:p>
          <w:p w14:paraId="1DD0E0B5" w14:textId="77777777" w:rsidR="00EE47F7" w:rsidRDefault="00EE47F7" w:rsidP="002E7350">
            <w:pPr>
              <w:contextualSpacing/>
              <w:jc w:val="both"/>
              <w:rPr>
                <w:sz w:val="20"/>
              </w:rPr>
            </w:pPr>
            <w:r>
              <w:rPr>
                <w:sz w:val="20"/>
              </w:rPr>
              <w:t>Оповещение о начале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сельского поселения  «Выльгорт» ….……..</w:t>
            </w:r>
            <w:r w:rsidRPr="003C1D7D">
              <w:rPr>
                <w:sz w:val="20"/>
              </w:rPr>
              <w:t>..............................................</w:t>
            </w:r>
            <w:r>
              <w:rPr>
                <w:sz w:val="20"/>
              </w:rPr>
              <w:t>...........</w:t>
            </w:r>
          </w:p>
          <w:p w14:paraId="7149322E" w14:textId="77777777" w:rsidR="00EE47F7" w:rsidRDefault="00EE47F7" w:rsidP="002E7350">
            <w:pPr>
              <w:rPr>
                <w:sz w:val="20"/>
              </w:rPr>
            </w:pPr>
          </w:p>
          <w:p w14:paraId="2016F1EB" w14:textId="77777777" w:rsidR="00EE47F7" w:rsidRPr="00AA3185" w:rsidRDefault="00EE47F7" w:rsidP="002E7350">
            <w:pPr>
              <w:jc w:val="both"/>
              <w:rPr>
                <w:sz w:val="20"/>
              </w:rPr>
            </w:pPr>
            <w:r>
              <w:rPr>
                <w:sz w:val="20"/>
              </w:rPr>
              <w:t>Извещение о начале выполнения комплексных кадастровых работ…………</w:t>
            </w:r>
          </w:p>
        </w:tc>
        <w:tc>
          <w:tcPr>
            <w:tcW w:w="425" w:type="dxa"/>
            <w:gridSpan w:val="2"/>
            <w:shd w:val="clear" w:color="auto" w:fill="FFFFFF"/>
          </w:tcPr>
          <w:p w14:paraId="2B4B8ABB" w14:textId="77777777" w:rsidR="00EE47F7" w:rsidRPr="00957C41" w:rsidRDefault="00EE47F7" w:rsidP="002E7350">
            <w:pPr>
              <w:contextualSpacing/>
              <w:jc w:val="center"/>
              <w:rPr>
                <w:b/>
                <w:bCs/>
                <w:sz w:val="20"/>
              </w:rPr>
            </w:pPr>
          </w:p>
          <w:p w14:paraId="0C15F0EB" w14:textId="77777777" w:rsidR="00EE47F7" w:rsidRDefault="00EE47F7" w:rsidP="002E7350">
            <w:pPr>
              <w:contextualSpacing/>
              <w:jc w:val="center"/>
              <w:rPr>
                <w:b/>
                <w:bCs/>
                <w:sz w:val="20"/>
              </w:rPr>
            </w:pPr>
          </w:p>
          <w:p w14:paraId="40C817B3" w14:textId="77777777" w:rsidR="00EE47F7" w:rsidRDefault="00EE47F7" w:rsidP="002E7350">
            <w:pPr>
              <w:contextualSpacing/>
              <w:jc w:val="center"/>
              <w:rPr>
                <w:b/>
                <w:bCs/>
                <w:sz w:val="20"/>
              </w:rPr>
            </w:pPr>
          </w:p>
          <w:p w14:paraId="57420DEF" w14:textId="77777777" w:rsidR="00EE47F7" w:rsidRDefault="00EE47F7" w:rsidP="002E7350">
            <w:pPr>
              <w:contextualSpacing/>
              <w:jc w:val="center"/>
              <w:rPr>
                <w:b/>
                <w:bCs/>
                <w:sz w:val="20"/>
              </w:rPr>
            </w:pPr>
          </w:p>
          <w:p w14:paraId="1C1D76D9" w14:textId="77777777" w:rsidR="00EE47F7" w:rsidRDefault="00EE47F7" w:rsidP="002E7350">
            <w:pPr>
              <w:contextualSpacing/>
              <w:jc w:val="center"/>
              <w:rPr>
                <w:b/>
                <w:bCs/>
                <w:sz w:val="20"/>
              </w:rPr>
            </w:pPr>
            <w:r w:rsidRPr="00957C41">
              <w:rPr>
                <w:b/>
                <w:bCs/>
                <w:sz w:val="20"/>
              </w:rPr>
              <w:t>3</w:t>
            </w:r>
          </w:p>
          <w:p w14:paraId="31652153" w14:textId="77777777" w:rsidR="00EE47F7" w:rsidRDefault="00EE47F7" w:rsidP="002E7350">
            <w:pPr>
              <w:contextualSpacing/>
              <w:jc w:val="center"/>
              <w:rPr>
                <w:b/>
                <w:bCs/>
                <w:sz w:val="20"/>
              </w:rPr>
            </w:pPr>
          </w:p>
          <w:p w14:paraId="0FBC335D" w14:textId="77777777" w:rsidR="00EE47F7" w:rsidRDefault="00EE47F7" w:rsidP="002E7350">
            <w:pPr>
              <w:contextualSpacing/>
              <w:jc w:val="center"/>
              <w:rPr>
                <w:b/>
                <w:bCs/>
                <w:sz w:val="20"/>
              </w:rPr>
            </w:pPr>
            <w:r>
              <w:rPr>
                <w:b/>
                <w:bCs/>
                <w:sz w:val="20"/>
              </w:rPr>
              <w:t>5</w:t>
            </w:r>
          </w:p>
          <w:p w14:paraId="420B31D4" w14:textId="77777777" w:rsidR="00EE47F7" w:rsidRPr="00957C41" w:rsidRDefault="00EE47F7" w:rsidP="002E7350">
            <w:pPr>
              <w:contextualSpacing/>
              <w:jc w:val="center"/>
              <w:rPr>
                <w:b/>
                <w:bCs/>
                <w:sz w:val="20"/>
              </w:rPr>
            </w:pPr>
          </w:p>
        </w:tc>
      </w:tr>
      <w:tr w:rsidR="006B44F6" w:rsidRPr="00805068" w14:paraId="7C26AAAE" w14:textId="77777777" w:rsidTr="00B07092">
        <w:trPr>
          <w:gridAfter w:val="1"/>
          <w:wAfter w:w="571" w:type="dxa"/>
        </w:trPr>
        <w:tc>
          <w:tcPr>
            <w:tcW w:w="6771" w:type="dxa"/>
            <w:shd w:val="clear" w:color="auto" w:fill="FFFFFF"/>
          </w:tcPr>
          <w:p w14:paraId="3155447D" w14:textId="77777777" w:rsidR="003C1D7D" w:rsidRDefault="003C1D7D" w:rsidP="003C1D7D">
            <w:pPr>
              <w:contextualSpacing/>
              <w:jc w:val="both"/>
              <w:rPr>
                <w:sz w:val="20"/>
              </w:rPr>
            </w:pPr>
          </w:p>
          <w:p w14:paraId="28A8AE55" w14:textId="493BEF5F" w:rsidR="00AA3185" w:rsidRDefault="00EE47F7" w:rsidP="00AC2ADE">
            <w:pPr>
              <w:contextualSpacing/>
              <w:jc w:val="both"/>
              <w:rPr>
                <w:sz w:val="20"/>
              </w:rPr>
            </w:pPr>
            <w:r w:rsidRPr="00EE47F7">
              <w:rPr>
                <w:sz w:val="20"/>
              </w:rPr>
              <w:t>Оповещение о начале публичных слушаний по проекту постановления администрации муниципального района «Сыктывдинский» Республики Коми «О назначении проведения публичных слушаний по проекту решения о предоставлении разрешения на отклонение от предельных параметров «Строительство круглогодичного детского</w:t>
            </w:r>
            <w:r>
              <w:rPr>
                <w:sz w:val="20"/>
              </w:rPr>
              <w:t xml:space="preserve"> оздоровительного образовательного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r w:rsidR="006B44F6" w:rsidRPr="003C1D7D">
              <w:rPr>
                <w:sz w:val="20"/>
              </w:rPr>
              <w:t>.........................................</w:t>
            </w:r>
            <w:r w:rsidR="003B03D3" w:rsidRPr="003C1D7D">
              <w:rPr>
                <w:sz w:val="20"/>
              </w:rPr>
              <w:t>...</w:t>
            </w:r>
            <w:r w:rsidR="00B07092">
              <w:rPr>
                <w:sz w:val="20"/>
              </w:rPr>
              <w:t>.....</w:t>
            </w:r>
            <w:r w:rsidR="009C1A38">
              <w:rPr>
                <w:sz w:val="20"/>
              </w:rPr>
              <w:t>......</w:t>
            </w:r>
          </w:p>
          <w:p w14:paraId="26746A05" w14:textId="77777777" w:rsidR="006B44F6" w:rsidRDefault="006B44F6" w:rsidP="00AA3185">
            <w:pPr>
              <w:rPr>
                <w:sz w:val="20"/>
              </w:rPr>
            </w:pPr>
          </w:p>
          <w:p w14:paraId="7F4F7625" w14:textId="4790F970" w:rsidR="00AA3185" w:rsidRPr="00AA3185" w:rsidRDefault="00AA3185" w:rsidP="00EE47F7">
            <w:pPr>
              <w:jc w:val="both"/>
              <w:rPr>
                <w:sz w:val="20"/>
              </w:rPr>
            </w:pPr>
          </w:p>
        </w:tc>
        <w:tc>
          <w:tcPr>
            <w:tcW w:w="425" w:type="dxa"/>
            <w:gridSpan w:val="2"/>
            <w:shd w:val="clear" w:color="auto" w:fill="FFFFFF"/>
          </w:tcPr>
          <w:p w14:paraId="6A34C393" w14:textId="77777777" w:rsidR="006B44F6" w:rsidRPr="00957C41" w:rsidRDefault="006B44F6" w:rsidP="00957C41">
            <w:pPr>
              <w:contextualSpacing/>
              <w:jc w:val="center"/>
              <w:rPr>
                <w:b/>
                <w:bCs/>
                <w:sz w:val="20"/>
              </w:rPr>
            </w:pPr>
          </w:p>
          <w:p w14:paraId="7A38D502" w14:textId="77777777" w:rsidR="00435564" w:rsidRDefault="00435564" w:rsidP="00957C41">
            <w:pPr>
              <w:contextualSpacing/>
              <w:jc w:val="center"/>
              <w:rPr>
                <w:b/>
                <w:bCs/>
                <w:sz w:val="20"/>
              </w:rPr>
            </w:pPr>
          </w:p>
          <w:p w14:paraId="7150B079" w14:textId="77777777" w:rsidR="00435564" w:rsidRDefault="00435564" w:rsidP="00957C41">
            <w:pPr>
              <w:contextualSpacing/>
              <w:jc w:val="center"/>
              <w:rPr>
                <w:b/>
                <w:bCs/>
                <w:sz w:val="20"/>
              </w:rPr>
            </w:pPr>
          </w:p>
          <w:p w14:paraId="3F8F10D0" w14:textId="77777777" w:rsidR="00435564" w:rsidRDefault="00435564" w:rsidP="00957C41">
            <w:pPr>
              <w:contextualSpacing/>
              <w:jc w:val="center"/>
              <w:rPr>
                <w:b/>
                <w:bCs/>
                <w:sz w:val="20"/>
              </w:rPr>
            </w:pPr>
          </w:p>
          <w:p w14:paraId="1B5AFC29" w14:textId="77777777" w:rsidR="00EE47F7" w:rsidRDefault="00EE47F7" w:rsidP="00957C41">
            <w:pPr>
              <w:contextualSpacing/>
              <w:jc w:val="center"/>
              <w:rPr>
                <w:b/>
                <w:bCs/>
                <w:sz w:val="20"/>
              </w:rPr>
            </w:pPr>
          </w:p>
          <w:p w14:paraId="0C8872E9" w14:textId="77777777" w:rsidR="00EE47F7" w:rsidRDefault="00EE47F7" w:rsidP="00957C41">
            <w:pPr>
              <w:contextualSpacing/>
              <w:jc w:val="center"/>
              <w:rPr>
                <w:b/>
                <w:bCs/>
                <w:sz w:val="20"/>
              </w:rPr>
            </w:pPr>
          </w:p>
          <w:p w14:paraId="69AD0918" w14:textId="77777777" w:rsidR="00EE47F7" w:rsidRDefault="00EE47F7" w:rsidP="00957C41">
            <w:pPr>
              <w:contextualSpacing/>
              <w:jc w:val="center"/>
              <w:rPr>
                <w:b/>
                <w:bCs/>
                <w:sz w:val="20"/>
              </w:rPr>
            </w:pPr>
          </w:p>
          <w:p w14:paraId="2E42BD41" w14:textId="77777777" w:rsidR="00EE47F7" w:rsidRDefault="00EE47F7" w:rsidP="00957C41">
            <w:pPr>
              <w:contextualSpacing/>
              <w:jc w:val="center"/>
              <w:rPr>
                <w:b/>
                <w:bCs/>
                <w:sz w:val="20"/>
              </w:rPr>
            </w:pPr>
          </w:p>
          <w:p w14:paraId="516330CB" w14:textId="77777777" w:rsidR="00EE47F7" w:rsidRDefault="00EE47F7" w:rsidP="00957C41">
            <w:pPr>
              <w:contextualSpacing/>
              <w:jc w:val="center"/>
              <w:rPr>
                <w:b/>
                <w:bCs/>
                <w:sz w:val="20"/>
              </w:rPr>
            </w:pPr>
          </w:p>
          <w:p w14:paraId="709BF9A8" w14:textId="566758CD" w:rsidR="006B44F6" w:rsidRDefault="00EE47F7" w:rsidP="00957C41">
            <w:pPr>
              <w:contextualSpacing/>
              <w:jc w:val="center"/>
              <w:rPr>
                <w:b/>
                <w:bCs/>
                <w:sz w:val="20"/>
              </w:rPr>
            </w:pPr>
            <w:r>
              <w:rPr>
                <w:b/>
                <w:bCs/>
                <w:sz w:val="20"/>
              </w:rPr>
              <w:t>12</w:t>
            </w:r>
          </w:p>
          <w:p w14:paraId="0324D7D2" w14:textId="77777777" w:rsidR="00AA3185" w:rsidRDefault="00AA3185" w:rsidP="00957C41">
            <w:pPr>
              <w:contextualSpacing/>
              <w:jc w:val="center"/>
              <w:rPr>
                <w:b/>
                <w:bCs/>
                <w:sz w:val="20"/>
              </w:rPr>
            </w:pPr>
          </w:p>
          <w:p w14:paraId="37784830" w14:textId="1FBE0B64" w:rsidR="00AA3185" w:rsidRDefault="00AA3185" w:rsidP="00957C41">
            <w:pPr>
              <w:contextualSpacing/>
              <w:jc w:val="center"/>
              <w:rPr>
                <w:b/>
                <w:bCs/>
                <w:sz w:val="20"/>
              </w:rPr>
            </w:pPr>
          </w:p>
          <w:p w14:paraId="053FD04C" w14:textId="23DD4C5F" w:rsidR="00B07092" w:rsidRPr="00957C41" w:rsidRDefault="00B07092" w:rsidP="00957C41">
            <w:pPr>
              <w:contextualSpacing/>
              <w:jc w:val="center"/>
              <w:rPr>
                <w:b/>
                <w:bCs/>
                <w:sz w:val="20"/>
              </w:rPr>
            </w:pPr>
          </w:p>
        </w:tc>
      </w:tr>
      <w:tr w:rsidR="00EE658E" w:rsidRPr="00805068" w14:paraId="63E2874F" w14:textId="77777777" w:rsidTr="00B07092">
        <w:tc>
          <w:tcPr>
            <w:tcW w:w="7054" w:type="dxa"/>
            <w:gridSpan w:val="2"/>
            <w:shd w:val="clear" w:color="auto" w:fill="FFFFFF"/>
          </w:tcPr>
          <w:p w14:paraId="313E47C6" w14:textId="02247CDD" w:rsidR="00EE658E" w:rsidRDefault="00EE658E" w:rsidP="00EE47F7">
            <w:pPr>
              <w:tabs>
                <w:tab w:val="right" w:pos="6838"/>
              </w:tabs>
              <w:contextualSpacing/>
              <w:jc w:val="both"/>
              <w:rPr>
                <w:sz w:val="20"/>
              </w:rPr>
            </w:pPr>
          </w:p>
        </w:tc>
        <w:tc>
          <w:tcPr>
            <w:tcW w:w="713" w:type="dxa"/>
            <w:gridSpan w:val="2"/>
            <w:shd w:val="clear" w:color="auto" w:fill="FFFFFF"/>
          </w:tcPr>
          <w:p w14:paraId="3D543E30" w14:textId="27910974" w:rsidR="00EE658E" w:rsidRPr="00957C41" w:rsidRDefault="00EE658E" w:rsidP="00AA3185">
            <w:pPr>
              <w:ind w:left="-250"/>
              <w:contextualSpacing/>
              <w:rPr>
                <w:b/>
                <w:bCs/>
                <w:sz w:val="20"/>
              </w:rPr>
            </w:pPr>
          </w:p>
        </w:tc>
      </w:tr>
      <w:tr w:rsidR="006B44F6" w:rsidRPr="00805068" w14:paraId="36EE9C52" w14:textId="77777777" w:rsidTr="00B07092">
        <w:trPr>
          <w:trHeight w:val="151"/>
        </w:trPr>
        <w:tc>
          <w:tcPr>
            <w:tcW w:w="7054" w:type="dxa"/>
            <w:gridSpan w:val="2"/>
            <w:shd w:val="clear" w:color="auto" w:fill="FFFFFF"/>
          </w:tcPr>
          <w:p w14:paraId="7A5C9791" w14:textId="77777777" w:rsidR="00902A43" w:rsidRPr="00FD7869" w:rsidRDefault="00902A43" w:rsidP="006B44F6">
            <w:pPr>
              <w:contextualSpacing/>
              <w:jc w:val="both"/>
              <w:rPr>
                <w:sz w:val="20"/>
              </w:rPr>
            </w:pPr>
          </w:p>
          <w:p w14:paraId="31CFD5F1" w14:textId="77777777" w:rsidR="00902A43" w:rsidRPr="00FD7869" w:rsidRDefault="00902A43" w:rsidP="006B44F6">
            <w:pPr>
              <w:contextualSpacing/>
              <w:jc w:val="both"/>
              <w:rPr>
                <w:sz w:val="20"/>
              </w:rPr>
            </w:pPr>
          </w:p>
          <w:p w14:paraId="33C316C2" w14:textId="77777777" w:rsidR="00902A43" w:rsidRPr="00FD7869" w:rsidRDefault="00902A43" w:rsidP="006B44F6">
            <w:pPr>
              <w:contextualSpacing/>
              <w:jc w:val="both"/>
              <w:rPr>
                <w:sz w:val="20"/>
              </w:rPr>
            </w:pPr>
          </w:p>
          <w:p w14:paraId="44D1F91C" w14:textId="77777777" w:rsidR="00902A43" w:rsidRPr="00FD7869" w:rsidRDefault="00902A43" w:rsidP="006B44F6">
            <w:pPr>
              <w:contextualSpacing/>
              <w:jc w:val="both"/>
              <w:rPr>
                <w:sz w:val="20"/>
              </w:rPr>
            </w:pPr>
          </w:p>
          <w:p w14:paraId="4E19B1DB" w14:textId="77777777" w:rsidR="00902A43" w:rsidRPr="00FD7869" w:rsidRDefault="00902A43" w:rsidP="006B44F6">
            <w:pPr>
              <w:contextualSpacing/>
              <w:jc w:val="both"/>
              <w:rPr>
                <w:sz w:val="20"/>
              </w:rPr>
            </w:pPr>
          </w:p>
          <w:p w14:paraId="19A3A19A" w14:textId="77777777" w:rsidR="00902A43" w:rsidRPr="00FD7869" w:rsidRDefault="00902A43" w:rsidP="006B44F6">
            <w:pPr>
              <w:contextualSpacing/>
              <w:jc w:val="both"/>
              <w:rPr>
                <w:sz w:val="20"/>
              </w:rPr>
            </w:pPr>
          </w:p>
          <w:p w14:paraId="56F3BE46" w14:textId="77777777" w:rsidR="00902A43" w:rsidRPr="00FD7869" w:rsidRDefault="00902A43" w:rsidP="006B44F6">
            <w:pPr>
              <w:contextualSpacing/>
              <w:jc w:val="both"/>
              <w:rPr>
                <w:sz w:val="20"/>
              </w:rPr>
            </w:pPr>
          </w:p>
          <w:p w14:paraId="6538C531" w14:textId="77777777" w:rsidR="00902A43" w:rsidRPr="00FD7869" w:rsidRDefault="00902A43" w:rsidP="006B44F6">
            <w:pPr>
              <w:contextualSpacing/>
              <w:jc w:val="both"/>
              <w:rPr>
                <w:sz w:val="20"/>
              </w:rPr>
            </w:pPr>
          </w:p>
          <w:p w14:paraId="5209599E" w14:textId="77777777" w:rsidR="00902A43" w:rsidRPr="00FD7869" w:rsidRDefault="00902A43" w:rsidP="006B44F6">
            <w:pPr>
              <w:contextualSpacing/>
              <w:jc w:val="both"/>
              <w:rPr>
                <w:sz w:val="20"/>
              </w:rPr>
            </w:pPr>
          </w:p>
          <w:p w14:paraId="18E153D0" w14:textId="77777777" w:rsidR="00902A43" w:rsidRPr="00FD7869" w:rsidRDefault="00902A43" w:rsidP="006B44F6">
            <w:pPr>
              <w:contextualSpacing/>
              <w:jc w:val="both"/>
              <w:rPr>
                <w:sz w:val="20"/>
              </w:rPr>
            </w:pPr>
          </w:p>
          <w:p w14:paraId="4CD3A49B" w14:textId="77777777" w:rsidR="00902A43" w:rsidRPr="00FD7869" w:rsidRDefault="00902A43" w:rsidP="006B44F6">
            <w:pPr>
              <w:contextualSpacing/>
              <w:jc w:val="both"/>
              <w:rPr>
                <w:sz w:val="20"/>
              </w:rPr>
            </w:pPr>
          </w:p>
          <w:p w14:paraId="42A7517B" w14:textId="77777777" w:rsidR="00902A43" w:rsidRPr="00FD7869" w:rsidRDefault="00902A43" w:rsidP="006B44F6">
            <w:pPr>
              <w:contextualSpacing/>
              <w:jc w:val="both"/>
              <w:rPr>
                <w:sz w:val="20"/>
              </w:rPr>
            </w:pPr>
          </w:p>
          <w:p w14:paraId="67A40CF8" w14:textId="77777777" w:rsidR="00902A43" w:rsidRPr="00FD7869" w:rsidRDefault="00902A43" w:rsidP="006B44F6">
            <w:pPr>
              <w:contextualSpacing/>
              <w:jc w:val="both"/>
              <w:rPr>
                <w:sz w:val="20"/>
              </w:rPr>
            </w:pPr>
          </w:p>
          <w:p w14:paraId="59E46095" w14:textId="77777777" w:rsidR="00902A43" w:rsidRDefault="00902A43" w:rsidP="006B44F6">
            <w:pPr>
              <w:contextualSpacing/>
              <w:jc w:val="both"/>
              <w:rPr>
                <w:sz w:val="20"/>
              </w:rPr>
            </w:pPr>
          </w:p>
          <w:p w14:paraId="209A8D1D" w14:textId="77777777" w:rsidR="009C039C" w:rsidRDefault="009C039C" w:rsidP="006B44F6">
            <w:pPr>
              <w:contextualSpacing/>
              <w:jc w:val="both"/>
              <w:rPr>
                <w:sz w:val="20"/>
              </w:rPr>
            </w:pPr>
          </w:p>
          <w:p w14:paraId="61CE0F5A" w14:textId="77777777" w:rsidR="009C039C" w:rsidRDefault="009C039C" w:rsidP="006B44F6">
            <w:pPr>
              <w:contextualSpacing/>
              <w:jc w:val="both"/>
              <w:rPr>
                <w:sz w:val="20"/>
              </w:rPr>
            </w:pPr>
          </w:p>
          <w:p w14:paraId="79CEF8E1" w14:textId="77777777" w:rsidR="009C039C" w:rsidRDefault="009C039C" w:rsidP="006B44F6">
            <w:pPr>
              <w:contextualSpacing/>
              <w:jc w:val="both"/>
              <w:rPr>
                <w:sz w:val="20"/>
              </w:rPr>
            </w:pPr>
          </w:p>
          <w:p w14:paraId="5F4BABFE" w14:textId="77777777" w:rsidR="009C039C" w:rsidRDefault="009C039C" w:rsidP="006B44F6">
            <w:pPr>
              <w:contextualSpacing/>
              <w:jc w:val="both"/>
              <w:rPr>
                <w:sz w:val="20"/>
              </w:rPr>
            </w:pPr>
          </w:p>
          <w:p w14:paraId="0B6581F7" w14:textId="19F41636" w:rsidR="0044497B" w:rsidRPr="0044497B" w:rsidRDefault="003E15F0" w:rsidP="0044497B">
            <w:pPr>
              <w:widowControl w:val="0"/>
              <w:suppressAutoHyphens/>
              <w:ind w:firstLine="680"/>
              <w:jc w:val="both"/>
              <w:rPr>
                <w:color w:val="00000A"/>
                <w:sz w:val="20"/>
              </w:rPr>
            </w:pPr>
            <w:r w:rsidRPr="003E15F0">
              <w:rPr>
                <w:rFonts w:ascii="Calibri" w:eastAsia="Calibri" w:hAnsi="Calibri"/>
                <w:noProof/>
                <w:color w:val="auto"/>
                <w:sz w:val="22"/>
                <w:szCs w:val="22"/>
              </w:rPr>
              <w:lastRenderedPageBreak/>
              <w:drawing>
                <wp:inline distT="0" distB="0" distL="0" distR="0" wp14:anchorId="4404E604" wp14:editId="445165BD">
                  <wp:extent cx="4064084" cy="62751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914" t="9725" r="33048" b="5075"/>
                          <a:stretch/>
                        </pic:blipFill>
                        <pic:spPr bwMode="auto">
                          <a:xfrm>
                            <a:off x="0" y="0"/>
                            <a:ext cx="4069654" cy="6283795"/>
                          </a:xfrm>
                          <a:prstGeom prst="rect">
                            <a:avLst/>
                          </a:prstGeom>
                          <a:ln>
                            <a:noFill/>
                          </a:ln>
                          <a:extLst>
                            <a:ext uri="{53640926-AAD7-44D8-BBD7-CCE9431645EC}">
                              <a14:shadowObscured xmlns:a14="http://schemas.microsoft.com/office/drawing/2010/main"/>
                            </a:ext>
                          </a:extLst>
                        </pic:spPr>
                      </pic:pic>
                    </a:graphicData>
                  </a:graphic>
                </wp:inline>
              </w:drawing>
            </w:r>
          </w:p>
          <w:p w14:paraId="5037A0DE" w14:textId="77777777" w:rsidR="0044497B" w:rsidRPr="0044497B" w:rsidRDefault="0044497B" w:rsidP="0044497B">
            <w:pPr>
              <w:tabs>
                <w:tab w:val="left" w:pos="0"/>
                <w:tab w:val="left" w:pos="180"/>
              </w:tabs>
              <w:suppressAutoHyphens/>
              <w:ind w:left="833" w:right="152"/>
              <w:contextualSpacing/>
              <w:jc w:val="both"/>
              <w:rPr>
                <w:color w:val="00000A"/>
                <w:szCs w:val="24"/>
              </w:rPr>
            </w:pPr>
          </w:p>
          <w:p w14:paraId="4271914F" w14:textId="56840F66"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234FA8B4" wp14:editId="206FFB46">
                  <wp:extent cx="4252398" cy="618978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200" t="9091" r="34000" b="11205"/>
                          <a:stretch/>
                        </pic:blipFill>
                        <pic:spPr bwMode="auto">
                          <a:xfrm>
                            <a:off x="0" y="0"/>
                            <a:ext cx="4258029" cy="6197980"/>
                          </a:xfrm>
                          <a:prstGeom prst="rect">
                            <a:avLst/>
                          </a:prstGeom>
                          <a:ln>
                            <a:noFill/>
                          </a:ln>
                          <a:extLst>
                            <a:ext uri="{53640926-AAD7-44D8-BBD7-CCE9431645EC}">
                              <a14:shadowObscured xmlns:a14="http://schemas.microsoft.com/office/drawing/2010/main"/>
                            </a:ext>
                          </a:extLst>
                        </pic:spPr>
                      </pic:pic>
                    </a:graphicData>
                  </a:graphic>
                </wp:inline>
              </w:drawing>
            </w:r>
          </w:p>
          <w:p w14:paraId="19E06C27" w14:textId="77777777" w:rsidR="009C1A38" w:rsidRDefault="009C1A38" w:rsidP="006B44F6">
            <w:pPr>
              <w:contextualSpacing/>
              <w:jc w:val="both"/>
              <w:rPr>
                <w:sz w:val="20"/>
              </w:rPr>
            </w:pPr>
          </w:p>
          <w:p w14:paraId="51A1CF96" w14:textId="01B8D556" w:rsidR="009C1A38" w:rsidRDefault="003E15F0" w:rsidP="003E15F0">
            <w:pPr>
              <w:tabs>
                <w:tab w:val="left" w:pos="894"/>
              </w:tabs>
              <w:contextualSpacing/>
              <w:jc w:val="both"/>
              <w:rPr>
                <w:sz w:val="20"/>
              </w:rPr>
            </w:pPr>
            <w:r>
              <w:rPr>
                <w:sz w:val="20"/>
              </w:rPr>
              <w:tab/>
            </w:r>
          </w:p>
          <w:p w14:paraId="2ADCF745" w14:textId="12F0B205" w:rsidR="003E15F0" w:rsidRDefault="003E15F0" w:rsidP="003E15F0">
            <w:pPr>
              <w:tabs>
                <w:tab w:val="left" w:pos="894"/>
              </w:tabs>
              <w:contextualSpacing/>
              <w:jc w:val="both"/>
              <w:rPr>
                <w:sz w:val="20"/>
              </w:rPr>
            </w:pPr>
            <w:r w:rsidRPr="003E15F0">
              <w:rPr>
                <w:rFonts w:ascii="Calibri" w:eastAsia="Calibri" w:hAnsi="Calibri"/>
                <w:noProof/>
                <w:color w:val="auto"/>
                <w:sz w:val="22"/>
                <w:szCs w:val="22"/>
              </w:rPr>
              <w:lastRenderedPageBreak/>
              <w:drawing>
                <wp:inline distT="0" distB="0" distL="0" distR="0" wp14:anchorId="36EA254F" wp14:editId="43596A69">
                  <wp:extent cx="4244053" cy="6245050"/>
                  <wp:effectExtent l="0" t="0" r="444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130" t="11628" r="34594" b="6554"/>
                          <a:stretch/>
                        </pic:blipFill>
                        <pic:spPr bwMode="auto">
                          <a:xfrm>
                            <a:off x="0" y="0"/>
                            <a:ext cx="4246171" cy="6248166"/>
                          </a:xfrm>
                          <a:prstGeom prst="rect">
                            <a:avLst/>
                          </a:prstGeom>
                          <a:ln>
                            <a:noFill/>
                          </a:ln>
                          <a:extLst>
                            <a:ext uri="{53640926-AAD7-44D8-BBD7-CCE9431645EC}">
                              <a14:shadowObscured xmlns:a14="http://schemas.microsoft.com/office/drawing/2010/main"/>
                            </a:ext>
                          </a:extLst>
                        </pic:spPr>
                      </pic:pic>
                    </a:graphicData>
                  </a:graphic>
                </wp:inline>
              </w:drawing>
            </w:r>
          </w:p>
          <w:p w14:paraId="47A588E8" w14:textId="77777777" w:rsidR="009C1A38" w:rsidRDefault="009C1A38" w:rsidP="006B44F6">
            <w:pPr>
              <w:contextualSpacing/>
              <w:jc w:val="both"/>
              <w:rPr>
                <w:sz w:val="20"/>
              </w:rPr>
            </w:pPr>
          </w:p>
          <w:p w14:paraId="3481F6D6" w14:textId="2F37B9F8"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07E62F45" wp14:editId="24B02B2E">
                  <wp:extent cx="4396435" cy="6261586"/>
                  <wp:effectExtent l="0" t="0" r="444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655" t="13742" r="34950" b="6764"/>
                          <a:stretch/>
                        </pic:blipFill>
                        <pic:spPr bwMode="auto">
                          <a:xfrm>
                            <a:off x="0" y="0"/>
                            <a:ext cx="4397275" cy="6262782"/>
                          </a:xfrm>
                          <a:prstGeom prst="rect">
                            <a:avLst/>
                          </a:prstGeom>
                          <a:ln>
                            <a:noFill/>
                          </a:ln>
                          <a:extLst>
                            <a:ext uri="{53640926-AAD7-44D8-BBD7-CCE9431645EC}">
                              <a14:shadowObscured xmlns:a14="http://schemas.microsoft.com/office/drawing/2010/main"/>
                            </a:ext>
                          </a:extLst>
                        </pic:spPr>
                      </pic:pic>
                    </a:graphicData>
                  </a:graphic>
                </wp:inline>
              </w:drawing>
            </w:r>
          </w:p>
          <w:p w14:paraId="78E73F50" w14:textId="77777777" w:rsidR="009C1A38" w:rsidRDefault="009C1A38" w:rsidP="006B44F6">
            <w:pPr>
              <w:contextualSpacing/>
              <w:jc w:val="both"/>
              <w:rPr>
                <w:sz w:val="20"/>
              </w:rPr>
            </w:pPr>
          </w:p>
          <w:p w14:paraId="5A74DC84" w14:textId="3EB98367"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6DF2E965" wp14:editId="1DBE959A">
                  <wp:extent cx="4396153" cy="6219742"/>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17" t="14165" r="34475" b="5075"/>
                          <a:stretch/>
                        </pic:blipFill>
                        <pic:spPr bwMode="auto">
                          <a:xfrm>
                            <a:off x="0" y="0"/>
                            <a:ext cx="4395118" cy="6218278"/>
                          </a:xfrm>
                          <a:prstGeom prst="rect">
                            <a:avLst/>
                          </a:prstGeom>
                          <a:ln>
                            <a:noFill/>
                          </a:ln>
                          <a:extLst>
                            <a:ext uri="{53640926-AAD7-44D8-BBD7-CCE9431645EC}">
                              <a14:shadowObscured xmlns:a14="http://schemas.microsoft.com/office/drawing/2010/main"/>
                            </a:ext>
                          </a:extLst>
                        </pic:spPr>
                      </pic:pic>
                    </a:graphicData>
                  </a:graphic>
                </wp:inline>
              </w:drawing>
            </w:r>
          </w:p>
          <w:p w14:paraId="503CA8EA" w14:textId="77777777" w:rsidR="009C1A38" w:rsidRDefault="009C1A38" w:rsidP="006B44F6">
            <w:pPr>
              <w:contextualSpacing/>
              <w:jc w:val="both"/>
              <w:rPr>
                <w:sz w:val="20"/>
              </w:rPr>
            </w:pPr>
          </w:p>
          <w:p w14:paraId="4229079A" w14:textId="253BFFD5"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09D25A6F" wp14:editId="6C6F2085">
                  <wp:extent cx="4177622" cy="61240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011" t="13953" r="34594" b="4228"/>
                          <a:stretch/>
                        </pic:blipFill>
                        <pic:spPr bwMode="auto">
                          <a:xfrm>
                            <a:off x="0" y="0"/>
                            <a:ext cx="4179557" cy="6126849"/>
                          </a:xfrm>
                          <a:prstGeom prst="rect">
                            <a:avLst/>
                          </a:prstGeom>
                          <a:ln>
                            <a:noFill/>
                          </a:ln>
                          <a:extLst>
                            <a:ext uri="{53640926-AAD7-44D8-BBD7-CCE9431645EC}">
                              <a14:shadowObscured xmlns:a14="http://schemas.microsoft.com/office/drawing/2010/main"/>
                            </a:ext>
                          </a:extLst>
                        </pic:spPr>
                      </pic:pic>
                    </a:graphicData>
                  </a:graphic>
                </wp:inline>
              </w:drawing>
            </w:r>
          </w:p>
          <w:p w14:paraId="3B157CAE" w14:textId="77777777" w:rsidR="009C1A38" w:rsidRDefault="009C1A38" w:rsidP="006B44F6">
            <w:pPr>
              <w:contextualSpacing/>
              <w:jc w:val="both"/>
              <w:rPr>
                <w:sz w:val="20"/>
              </w:rPr>
            </w:pPr>
          </w:p>
          <w:p w14:paraId="425D01F7" w14:textId="77777777" w:rsidR="009C1A38" w:rsidRDefault="009C1A38" w:rsidP="006B44F6">
            <w:pPr>
              <w:contextualSpacing/>
              <w:jc w:val="both"/>
              <w:rPr>
                <w:sz w:val="20"/>
              </w:rPr>
            </w:pPr>
          </w:p>
          <w:p w14:paraId="05214A02" w14:textId="7EC141E8"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570A4CBA" wp14:editId="0A12D531">
                  <wp:extent cx="4305811" cy="60440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654" t="15223" r="34238" b="4651"/>
                          <a:stretch/>
                        </pic:blipFill>
                        <pic:spPr bwMode="auto">
                          <a:xfrm>
                            <a:off x="0" y="0"/>
                            <a:ext cx="4305461" cy="6043592"/>
                          </a:xfrm>
                          <a:prstGeom prst="rect">
                            <a:avLst/>
                          </a:prstGeom>
                          <a:ln>
                            <a:noFill/>
                          </a:ln>
                          <a:extLst>
                            <a:ext uri="{53640926-AAD7-44D8-BBD7-CCE9431645EC}">
                              <a14:shadowObscured xmlns:a14="http://schemas.microsoft.com/office/drawing/2010/main"/>
                            </a:ext>
                          </a:extLst>
                        </pic:spPr>
                      </pic:pic>
                    </a:graphicData>
                  </a:graphic>
                </wp:inline>
              </w:drawing>
            </w:r>
          </w:p>
          <w:p w14:paraId="6920EA11" w14:textId="77777777" w:rsidR="009C1A38" w:rsidRDefault="009C1A38" w:rsidP="006B44F6">
            <w:pPr>
              <w:contextualSpacing/>
              <w:jc w:val="both"/>
              <w:rPr>
                <w:sz w:val="20"/>
              </w:rPr>
            </w:pPr>
          </w:p>
          <w:p w14:paraId="2EC088FC" w14:textId="77777777" w:rsidR="009C1A38" w:rsidRDefault="009C1A38" w:rsidP="006B44F6">
            <w:pPr>
              <w:contextualSpacing/>
              <w:jc w:val="both"/>
              <w:rPr>
                <w:sz w:val="20"/>
              </w:rPr>
            </w:pPr>
          </w:p>
          <w:p w14:paraId="2B53FA39" w14:textId="77777777" w:rsidR="009C1A38" w:rsidRDefault="009C1A38" w:rsidP="006B44F6">
            <w:pPr>
              <w:contextualSpacing/>
              <w:jc w:val="both"/>
              <w:rPr>
                <w:sz w:val="20"/>
              </w:rPr>
            </w:pPr>
          </w:p>
          <w:p w14:paraId="4FB32BE8" w14:textId="7918E603"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4B3CEB7A" wp14:editId="40F1EFC6">
                  <wp:extent cx="4351308" cy="63505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892" t="16067" r="35307" b="4018"/>
                          <a:stretch/>
                        </pic:blipFill>
                        <pic:spPr bwMode="auto">
                          <a:xfrm>
                            <a:off x="0" y="0"/>
                            <a:ext cx="4353978" cy="6354454"/>
                          </a:xfrm>
                          <a:prstGeom prst="rect">
                            <a:avLst/>
                          </a:prstGeom>
                          <a:ln>
                            <a:noFill/>
                          </a:ln>
                          <a:extLst>
                            <a:ext uri="{53640926-AAD7-44D8-BBD7-CCE9431645EC}">
                              <a14:shadowObscured xmlns:a14="http://schemas.microsoft.com/office/drawing/2010/main"/>
                            </a:ext>
                          </a:extLst>
                        </pic:spPr>
                      </pic:pic>
                    </a:graphicData>
                  </a:graphic>
                </wp:inline>
              </w:drawing>
            </w:r>
          </w:p>
          <w:p w14:paraId="27A83CE6" w14:textId="0DCD7166" w:rsidR="009C1A38" w:rsidRDefault="003E15F0" w:rsidP="006B44F6">
            <w:pPr>
              <w:contextualSpacing/>
              <w:jc w:val="both"/>
              <w:rPr>
                <w:sz w:val="20"/>
              </w:rPr>
            </w:pPr>
            <w:r w:rsidRPr="003E15F0">
              <w:rPr>
                <w:rFonts w:ascii="Calibri" w:eastAsia="Calibri" w:hAnsi="Calibri"/>
                <w:noProof/>
                <w:color w:val="auto"/>
                <w:sz w:val="22"/>
                <w:szCs w:val="22"/>
              </w:rPr>
              <w:lastRenderedPageBreak/>
              <w:drawing>
                <wp:inline distT="0" distB="0" distL="0" distR="0" wp14:anchorId="1D8408B5" wp14:editId="45124D69">
                  <wp:extent cx="4356108" cy="6072639"/>
                  <wp:effectExtent l="0" t="0" r="635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654" t="13319" r="34356" b="7400"/>
                          <a:stretch/>
                        </pic:blipFill>
                        <pic:spPr bwMode="auto">
                          <a:xfrm>
                            <a:off x="0" y="0"/>
                            <a:ext cx="4356759" cy="6073547"/>
                          </a:xfrm>
                          <a:prstGeom prst="rect">
                            <a:avLst/>
                          </a:prstGeom>
                          <a:ln>
                            <a:noFill/>
                          </a:ln>
                          <a:extLst>
                            <a:ext uri="{53640926-AAD7-44D8-BBD7-CCE9431645EC}">
                              <a14:shadowObscured xmlns:a14="http://schemas.microsoft.com/office/drawing/2010/main"/>
                            </a:ext>
                          </a:extLst>
                        </pic:spPr>
                      </pic:pic>
                    </a:graphicData>
                  </a:graphic>
                </wp:inline>
              </w:drawing>
            </w:r>
          </w:p>
          <w:p w14:paraId="7C350051" w14:textId="77777777" w:rsidR="009C1A38" w:rsidRDefault="009C1A38" w:rsidP="006B44F6">
            <w:pPr>
              <w:contextualSpacing/>
              <w:jc w:val="both"/>
              <w:rPr>
                <w:sz w:val="20"/>
              </w:rPr>
            </w:pPr>
          </w:p>
          <w:p w14:paraId="3D1B0908" w14:textId="77777777" w:rsidR="00435564" w:rsidRDefault="00435564" w:rsidP="006B44F6">
            <w:pPr>
              <w:contextualSpacing/>
              <w:jc w:val="both"/>
              <w:rPr>
                <w:sz w:val="20"/>
              </w:rPr>
            </w:pPr>
          </w:p>
          <w:p w14:paraId="185A2F8B" w14:textId="19E551B1" w:rsidR="00435564" w:rsidRDefault="00435564" w:rsidP="006B44F6">
            <w:pPr>
              <w:contextualSpacing/>
              <w:jc w:val="both"/>
              <w:rPr>
                <w:sz w:val="20"/>
              </w:rPr>
            </w:pPr>
            <w:bookmarkStart w:id="0" w:name="_GoBack"/>
            <w:r w:rsidRPr="00435564">
              <w:rPr>
                <w:rFonts w:ascii="Calibri" w:eastAsia="Calibri" w:hAnsi="Calibri"/>
                <w:noProof/>
                <w:color w:val="auto"/>
                <w:sz w:val="22"/>
                <w:szCs w:val="22"/>
              </w:rPr>
              <w:lastRenderedPageBreak/>
              <w:drawing>
                <wp:inline distT="0" distB="0" distL="0" distR="0" wp14:anchorId="31936D6D" wp14:editId="3FA78D52">
                  <wp:extent cx="4299098" cy="6094325"/>
                  <wp:effectExtent l="0" t="0" r="635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417" t="12262" r="34118" b="5920"/>
                          <a:stretch/>
                        </pic:blipFill>
                        <pic:spPr bwMode="auto">
                          <a:xfrm>
                            <a:off x="0" y="0"/>
                            <a:ext cx="4320268" cy="612433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D7BB10C" w14:textId="5D43C03F" w:rsidR="009C1A38" w:rsidRDefault="00435564" w:rsidP="00435564">
            <w:pPr>
              <w:tabs>
                <w:tab w:val="left" w:pos="957"/>
              </w:tabs>
              <w:rPr>
                <w:sz w:val="20"/>
              </w:rPr>
            </w:pPr>
            <w:r>
              <w:rPr>
                <w:sz w:val="20"/>
              </w:rPr>
              <w:tab/>
            </w:r>
          </w:p>
          <w:p w14:paraId="0B331525" w14:textId="74D9829E" w:rsidR="00435564" w:rsidRPr="00435564" w:rsidRDefault="00435564" w:rsidP="00435564">
            <w:pPr>
              <w:tabs>
                <w:tab w:val="left" w:pos="957"/>
              </w:tabs>
              <w:rPr>
                <w:sz w:val="20"/>
              </w:rPr>
            </w:pPr>
            <w:r w:rsidRPr="00435564">
              <w:rPr>
                <w:rFonts w:ascii="Calibri" w:eastAsia="Calibri" w:hAnsi="Calibri"/>
                <w:noProof/>
                <w:color w:val="auto"/>
                <w:sz w:val="22"/>
                <w:szCs w:val="22"/>
              </w:rPr>
              <w:lastRenderedPageBreak/>
              <w:drawing>
                <wp:inline distT="0" distB="0" distL="0" distR="0" wp14:anchorId="5774D6F7" wp14:editId="0405E5CA">
                  <wp:extent cx="4295972" cy="6034035"/>
                  <wp:effectExtent l="0" t="0" r="952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249" t="13531" r="34594" b="8668"/>
                          <a:stretch/>
                        </pic:blipFill>
                        <pic:spPr bwMode="auto">
                          <a:xfrm>
                            <a:off x="0" y="0"/>
                            <a:ext cx="4298430" cy="6037487"/>
                          </a:xfrm>
                          <a:prstGeom prst="rect">
                            <a:avLst/>
                          </a:prstGeom>
                          <a:ln>
                            <a:noFill/>
                          </a:ln>
                          <a:extLst>
                            <a:ext uri="{53640926-AAD7-44D8-BBD7-CCE9431645EC}">
                              <a14:shadowObscured xmlns:a14="http://schemas.microsoft.com/office/drawing/2010/main"/>
                            </a:ext>
                          </a:extLst>
                        </pic:spPr>
                      </pic:pic>
                    </a:graphicData>
                  </a:graphic>
                </wp:inline>
              </w:drawing>
            </w:r>
          </w:p>
          <w:p w14:paraId="6DDB109B" w14:textId="22CF8351" w:rsidR="006B44F6" w:rsidRPr="00FD7869" w:rsidRDefault="00E45825"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gridSpan w:val="2"/>
            <w:shd w:val="clear" w:color="auto" w:fill="FFFFFF"/>
          </w:tcPr>
          <w:p w14:paraId="29798BA2" w14:textId="2F3136D1" w:rsidR="00957C41" w:rsidRPr="00957C41" w:rsidRDefault="00957C41" w:rsidP="00957C41">
            <w:pPr>
              <w:jc w:val="center"/>
              <w:rPr>
                <w:b/>
                <w:bCs/>
                <w:sz w:val="20"/>
              </w:rPr>
            </w:pP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2B88777F" w:rsidR="000A47A8" w:rsidRDefault="008F1410" w:rsidP="008F1410">
      <w:pPr>
        <w:jc w:val="center"/>
        <w:rPr>
          <w:b/>
          <w:szCs w:val="24"/>
        </w:rPr>
      </w:pPr>
      <w:r>
        <w:rPr>
          <w:b/>
          <w:szCs w:val="24"/>
        </w:rPr>
        <w:t xml:space="preserve">                                                       </w:t>
      </w:r>
      <w:r w:rsidR="00EF1996">
        <w:rPr>
          <w:b/>
          <w:szCs w:val="24"/>
        </w:rPr>
        <w:t>Февраль</w:t>
      </w:r>
      <w:r w:rsidR="000A47A8">
        <w:rPr>
          <w:b/>
          <w:szCs w:val="24"/>
        </w:rPr>
        <w:t xml:space="preserve"> 202</w:t>
      </w:r>
      <w:r w:rsidR="00EF1996">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527DC1">
        <w:rPr>
          <w:b/>
          <w:szCs w:val="24"/>
        </w:rPr>
        <w:t>6</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22"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23"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669826BA" w:rsidR="000A47A8" w:rsidRPr="00A667BC" w:rsidRDefault="006B0624" w:rsidP="000A47A8">
      <w:pPr>
        <w:rPr>
          <w:sz w:val="20"/>
        </w:rPr>
      </w:pPr>
      <w:r w:rsidRPr="00A667BC">
        <w:rPr>
          <w:sz w:val="20"/>
        </w:rPr>
        <w:t xml:space="preserve">Подписано в печать: </w:t>
      </w:r>
      <w:r w:rsidR="009C1A38">
        <w:rPr>
          <w:sz w:val="20"/>
        </w:rPr>
        <w:t>2</w:t>
      </w:r>
      <w:r w:rsidR="00527DC1">
        <w:rPr>
          <w:sz w:val="20"/>
        </w:rPr>
        <w:t>7</w:t>
      </w:r>
      <w:r w:rsidRPr="00A667BC">
        <w:rPr>
          <w:sz w:val="20"/>
        </w:rPr>
        <w:t>.</w:t>
      </w:r>
      <w:r w:rsidR="00EF1996">
        <w:rPr>
          <w:sz w:val="20"/>
        </w:rPr>
        <w:t>0</w:t>
      </w:r>
      <w:r w:rsidR="00EE658E">
        <w:rPr>
          <w:sz w:val="20"/>
        </w:rPr>
        <w:t>2</w:t>
      </w:r>
      <w:r w:rsidRPr="00A667BC">
        <w:rPr>
          <w:sz w:val="20"/>
        </w:rPr>
        <w:t>.202</w:t>
      </w:r>
      <w:r w:rsidR="00434FE7">
        <w:rPr>
          <w:sz w:val="20"/>
        </w:rPr>
        <w:t>5</w:t>
      </w:r>
    </w:p>
    <w:p w14:paraId="1CC9627C" w14:textId="40A7EFE5" w:rsidR="006B0624" w:rsidRPr="00A667BC" w:rsidRDefault="006B0624" w:rsidP="000A47A8">
      <w:pPr>
        <w:rPr>
          <w:sz w:val="20"/>
        </w:rPr>
      </w:pPr>
      <w:r w:rsidRPr="00A667BC">
        <w:rPr>
          <w:sz w:val="20"/>
        </w:rPr>
        <w:t xml:space="preserve">Дата выхода в свет: </w:t>
      </w:r>
      <w:r w:rsidR="009C1A38">
        <w:rPr>
          <w:sz w:val="20"/>
        </w:rPr>
        <w:t>2</w:t>
      </w:r>
      <w:r w:rsidR="00527DC1">
        <w:rPr>
          <w:sz w:val="20"/>
        </w:rPr>
        <w:t>7</w:t>
      </w:r>
      <w:r w:rsidRPr="00A667BC">
        <w:rPr>
          <w:sz w:val="20"/>
        </w:rPr>
        <w:t>.</w:t>
      </w:r>
      <w:r w:rsidR="00EF1996">
        <w:rPr>
          <w:sz w:val="20"/>
        </w:rPr>
        <w:t>0</w:t>
      </w:r>
      <w:r w:rsidR="00EE658E">
        <w:rPr>
          <w:sz w:val="20"/>
        </w:rPr>
        <w:t>2</w:t>
      </w:r>
      <w:r w:rsidRPr="00A667BC">
        <w:rPr>
          <w:sz w:val="20"/>
        </w:rPr>
        <w:t>.202</w:t>
      </w:r>
      <w:r w:rsidR="00434FE7">
        <w:rPr>
          <w:sz w:val="20"/>
        </w:rPr>
        <w:t>5</w:t>
      </w:r>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E45825">
      <w:footerReference w:type="default" r:id="rId24"/>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D17EA" w14:textId="77777777" w:rsidR="002B6C53" w:rsidRDefault="002B6C53">
      <w:r>
        <w:separator/>
      </w:r>
    </w:p>
  </w:endnote>
  <w:endnote w:type="continuationSeparator" w:id="0">
    <w:p w14:paraId="520D50BE" w14:textId="77777777" w:rsidR="002B6C53" w:rsidRDefault="002B6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Segoe Print"/>
    <w:charset w:val="00"/>
    <w:family w:val="auto"/>
    <w:pitch w:val="default"/>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EE47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3BDF6" w14:textId="77777777" w:rsidR="002B6C53" w:rsidRDefault="002B6C53">
      <w:r>
        <w:separator/>
      </w:r>
    </w:p>
  </w:footnote>
  <w:footnote w:type="continuationSeparator" w:id="0">
    <w:p w14:paraId="245BBCAE" w14:textId="77777777" w:rsidR="002B6C53" w:rsidRDefault="002B6C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BC8C0AF0"/>
    <w:multiLevelType w:val="singleLevel"/>
    <w:tmpl w:val="BC8C0AF0"/>
    <w:lvl w:ilvl="0">
      <w:start w:val="1"/>
      <w:numFmt w:val="decimal"/>
      <w:lvlText w:val="%1."/>
      <w:lvlJc w:val="left"/>
      <w:pPr>
        <w:tabs>
          <w:tab w:val="left" w:pos="312"/>
        </w:tabs>
      </w:pPr>
    </w:lvl>
  </w:abstractNum>
  <w:abstractNum w:abstractNumId="4">
    <w:nsid w:val="C7ADA2A9"/>
    <w:multiLevelType w:val="singleLevel"/>
    <w:tmpl w:val="62EC70D2"/>
    <w:lvl w:ilvl="0">
      <w:start w:val="1"/>
      <w:numFmt w:val="decimal"/>
      <w:suff w:val="space"/>
      <w:lvlText w:val="%1."/>
      <w:lvlJc w:val="left"/>
      <w:rPr>
        <w:rFonts w:ascii="Times New Roman" w:hAnsi="Times New Roman" w:cs="Times New Roman" w:hint="default"/>
        <w:sz w:val="20"/>
        <w:szCs w:val="20"/>
      </w:rPr>
    </w:lvl>
  </w:abstractNum>
  <w:abstractNum w:abstractNumId="5">
    <w:nsid w:val="CADD6D1A"/>
    <w:multiLevelType w:val="singleLevel"/>
    <w:tmpl w:val="CADD6D1A"/>
    <w:lvl w:ilvl="0">
      <w:start w:val="1"/>
      <w:numFmt w:val="decimal"/>
      <w:suff w:val="space"/>
      <w:lvlText w:val="%1."/>
      <w:lvlJc w:val="left"/>
      <w:rPr>
        <w:rFonts w:ascii="Times New Roman" w:hAnsi="Times New Roman" w:cs="Times New Roman" w:hint="default"/>
        <w:sz w:val="24"/>
        <w:szCs w:val="24"/>
      </w:rPr>
    </w:lvl>
  </w:abstractNum>
  <w:abstractNum w:abstractNumId="6">
    <w:nsid w:val="CB99488B"/>
    <w:multiLevelType w:val="singleLevel"/>
    <w:tmpl w:val="CB99488B"/>
    <w:lvl w:ilvl="0">
      <w:start w:val="1"/>
      <w:numFmt w:val="decimal"/>
      <w:lvlText w:val="%1."/>
      <w:lvlJc w:val="left"/>
      <w:pPr>
        <w:tabs>
          <w:tab w:val="left" w:pos="425"/>
        </w:tabs>
        <w:ind w:left="425" w:hanging="425"/>
      </w:pPr>
      <w:rPr>
        <w:rFonts w:hint="default"/>
        <w:b/>
        <w:bCs/>
      </w:rPr>
    </w:lvl>
  </w:abstractNum>
  <w:abstractNum w:abstractNumId="7">
    <w:nsid w:val="CF092B84"/>
    <w:multiLevelType w:val="multilevel"/>
    <w:tmpl w:val="CF092B84"/>
    <w:lvl w:ilvl="0">
      <w:start w:val="1"/>
      <w:numFmt w:val="decimal"/>
      <w:suff w:val="space"/>
      <w:lvlText w:val="%1."/>
      <w:lvlJc w:val="left"/>
      <w:pPr>
        <w:tabs>
          <w:tab w:val="left" w:pos="0"/>
        </w:tabs>
        <w:ind w:left="22" w:firstLine="0"/>
      </w:pPr>
      <w:rPr>
        <w:b/>
        <w:bCs/>
      </w:rPr>
    </w:lvl>
    <w:lvl w:ilvl="1">
      <w:start w:val="1"/>
      <w:numFmt w:val="decimal"/>
      <w:lvlText w:val="%2."/>
      <w:lvlJc w:val="left"/>
      <w:pPr>
        <w:tabs>
          <w:tab w:val="left" w:pos="1080"/>
        </w:tabs>
        <w:ind w:left="1102" w:hanging="360"/>
      </w:pPr>
    </w:lvl>
    <w:lvl w:ilvl="2">
      <w:start w:val="1"/>
      <w:numFmt w:val="decimal"/>
      <w:lvlText w:val="%3."/>
      <w:lvlJc w:val="left"/>
      <w:pPr>
        <w:tabs>
          <w:tab w:val="left" w:pos="1440"/>
        </w:tabs>
        <w:ind w:left="1462" w:hanging="360"/>
      </w:pPr>
    </w:lvl>
    <w:lvl w:ilvl="3">
      <w:start w:val="1"/>
      <w:numFmt w:val="decimal"/>
      <w:lvlText w:val="%4."/>
      <w:lvlJc w:val="left"/>
      <w:pPr>
        <w:tabs>
          <w:tab w:val="left" w:pos="1800"/>
        </w:tabs>
        <w:ind w:left="1822" w:hanging="360"/>
      </w:pPr>
    </w:lvl>
    <w:lvl w:ilvl="4">
      <w:start w:val="1"/>
      <w:numFmt w:val="decimal"/>
      <w:lvlText w:val="%5."/>
      <w:lvlJc w:val="left"/>
      <w:pPr>
        <w:tabs>
          <w:tab w:val="left" w:pos="2160"/>
        </w:tabs>
        <w:ind w:left="2182" w:hanging="360"/>
      </w:pPr>
    </w:lvl>
    <w:lvl w:ilvl="5">
      <w:start w:val="1"/>
      <w:numFmt w:val="decimal"/>
      <w:lvlText w:val="%6."/>
      <w:lvlJc w:val="left"/>
      <w:pPr>
        <w:tabs>
          <w:tab w:val="left" w:pos="2520"/>
        </w:tabs>
        <w:ind w:left="2542" w:hanging="360"/>
      </w:pPr>
    </w:lvl>
    <w:lvl w:ilvl="6">
      <w:start w:val="1"/>
      <w:numFmt w:val="decimal"/>
      <w:lvlText w:val="%7."/>
      <w:lvlJc w:val="left"/>
      <w:pPr>
        <w:tabs>
          <w:tab w:val="left" w:pos="2880"/>
        </w:tabs>
        <w:ind w:left="2902" w:hanging="360"/>
      </w:pPr>
    </w:lvl>
    <w:lvl w:ilvl="7">
      <w:start w:val="1"/>
      <w:numFmt w:val="decimal"/>
      <w:lvlText w:val="%8."/>
      <w:lvlJc w:val="left"/>
      <w:pPr>
        <w:tabs>
          <w:tab w:val="left" w:pos="3240"/>
        </w:tabs>
        <w:ind w:left="3262" w:hanging="360"/>
      </w:pPr>
    </w:lvl>
    <w:lvl w:ilvl="8">
      <w:start w:val="1"/>
      <w:numFmt w:val="decimal"/>
      <w:lvlText w:val="%9."/>
      <w:lvlJc w:val="left"/>
      <w:pPr>
        <w:tabs>
          <w:tab w:val="left" w:pos="3600"/>
        </w:tabs>
        <w:ind w:left="3622" w:hanging="360"/>
      </w:pPr>
    </w:lvl>
  </w:abstractNum>
  <w:abstractNum w:abstractNumId="8">
    <w:nsid w:val="D18E00AB"/>
    <w:multiLevelType w:val="singleLevel"/>
    <w:tmpl w:val="D18E00AB"/>
    <w:lvl w:ilvl="0">
      <w:start w:val="1"/>
      <w:numFmt w:val="decimal"/>
      <w:suff w:val="space"/>
      <w:lvlText w:val="%1."/>
      <w:lvlJc w:val="left"/>
    </w:lvl>
  </w:abstractNum>
  <w:abstractNum w:abstractNumId="9">
    <w:nsid w:val="D92175D9"/>
    <w:multiLevelType w:val="singleLevel"/>
    <w:tmpl w:val="D92175D9"/>
    <w:lvl w:ilvl="0">
      <w:start w:val="1"/>
      <w:numFmt w:val="decimal"/>
      <w:suff w:val="space"/>
      <w:lvlText w:val="%1."/>
      <w:lvlJc w:val="left"/>
      <w:rPr>
        <w:rFonts w:hint="default"/>
        <w:sz w:val="24"/>
        <w:szCs w:val="24"/>
      </w:rPr>
    </w:lvl>
  </w:abstractNum>
  <w:abstractNum w:abstractNumId="10">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2">
    <w:nsid w:val="1D8FA662"/>
    <w:multiLevelType w:val="singleLevel"/>
    <w:tmpl w:val="1D8FA662"/>
    <w:lvl w:ilvl="0">
      <w:start w:val="1"/>
      <w:numFmt w:val="decimal"/>
      <w:suff w:val="space"/>
      <w:lvlText w:val="%1)"/>
      <w:lvlJc w:val="left"/>
    </w:lvl>
  </w:abstractNum>
  <w:abstractNum w:abstractNumId="13">
    <w:nsid w:val="20BD2A06"/>
    <w:multiLevelType w:val="hybridMultilevel"/>
    <w:tmpl w:val="D6AAD790"/>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F9225C"/>
    <w:multiLevelType w:val="multilevel"/>
    <w:tmpl w:val="CD2485A0"/>
    <w:lvl w:ilvl="0">
      <w:start w:val="1"/>
      <w:numFmt w:val="decimal"/>
      <w:suff w:val="space"/>
      <w:lvlText w:val="%1."/>
      <w:lvlJc w:val="left"/>
      <w:pPr>
        <w:ind w:left="720" w:hanging="360"/>
      </w:pPr>
      <w:rPr>
        <w:rFonts w:ascii="Times New Roman" w:eastAsiaTheme="minorEastAsia"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5685366"/>
    <w:multiLevelType w:val="hybridMultilevel"/>
    <w:tmpl w:val="1EE46022"/>
    <w:lvl w:ilvl="0" w:tplc="A6D6CA66">
      <w:start w:val="1"/>
      <w:numFmt w:val="decimal"/>
      <w:lvlText w:val="%1."/>
      <w:lvlJc w:val="left"/>
      <w:pPr>
        <w:ind w:left="134" w:hanging="360"/>
      </w:pPr>
      <w:rPr>
        <w:rFonts w:hint="default"/>
      </w:rPr>
    </w:lvl>
    <w:lvl w:ilvl="1" w:tplc="04190019" w:tentative="1">
      <w:start w:val="1"/>
      <w:numFmt w:val="lowerLetter"/>
      <w:lvlText w:val="%2."/>
      <w:lvlJc w:val="left"/>
      <w:pPr>
        <w:ind w:left="854" w:hanging="360"/>
      </w:pPr>
    </w:lvl>
    <w:lvl w:ilvl="2" w:tplc="0419001B" w:tentative="1">
      <w:start w:val="1"/>
      <w:numFmt w:val="lowerRoman"/>
      <w:lvlText w:val="%3."/>
      <w:lvlJc w:val="right"/>
      <w:pPr>
        <w:ind w:left="1574" w:hanging="180"/>
      </w:pPr>
    </w:lvl>
    <w:lvl w:ilvl="3" w:tplc="0419000F" w:tentative="1">
      <w:start w:val="1"/>
      <w:numFmt w:val="decimal"/>
      <w:lvlText w:val="%4."/>
      <w:lvlJc w:val="left"/>
      <w:pPr>
        <w:ind w:left="2294" w:hanging="360"/>
      </w:pPr>
    </w:lvl>
    <w:lvl w:ilvl="4" w:tplc="04190019" w:tentative="1">
      <w:start w:val="1"/>
      <w:numFmt w:val="lowerLetter"/>
      <w:lvlText w:val="%5."/>
      <w:lvlJc w:val="left"/>
      <w:pPr>
        <w:ind w:left="3014" w:hanging="360"/>
      </w:pPr>
    </w:lvl>
    <w:lvl w:ilvl="5" w:tplc="0419001B" w:tentative="1">
      <w:start w:val="1"/>
      <w:numFmt w:val="lowerRoman"/>
      <w:lvlText w:val="%6."/>
      <w:lvlJc w:val="right"/>
      <w:pPr>
        <w:ind w:left="3734" w:hanging="180"/>
      </w:pPr>
    </w:lvl>
    <w:lvl w:ilvl="6" w:tplc="0419000F" w:tentative="1">
      <w:start w:val="1"/>
      <w:numFmt w:val="decimal"/>
      <w:lvlText w:val="%7."/>
      <w:lvlJc w:val="left"/>
      <w:pPr>
        <w:ind w:left="4454" w:hanging="360"/>
      </w:pPr>
    </w:lvl>
    <w:lvl w:ilvl="7" w:tplc="04190019" w:tentative="1">
      <w:start w:val="1"/>
      <w:numFmt w:val="lowerLetter"/>
      <w:lvlText w:val="%8."/>
      <w:lvlJc w:val="left"/>
      <w:pPr>
        <w:ind w:left="5174" w:hanging="360"/>
      </w:pPr>
    </w:lvl>
    <w:lvl w:ilvl="8" w:tplc="0419001B" w:tentative="1">
      <w:start w:val="1"/>
      <w:numFmt w:val="lowerRoman"/>
      <w:lvlText w:val="%9."/>
      <w:lvlJc w:val="right"/>
      <w:pPr>
        <w:ind w:left="5894" w:hanging="180"/>
      </w:pPr>
    </w:lvl>
  </w:abstractNum>
  <w:abstractNum w:abstractNumId="16">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2B297236"/>
    <w:multiLevelType w:val="hybridMultilevel"/>
    <w:tmpl w:val="FFFFFFFF"/>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738034"/>
    <w:multiLevelType w:val="singleLevel"/>
    <w:tmpl w:val="2E738034"/>
    <w:lvl w:ilvl="0">
      <w:start w:val="1"/>
      <w:numFmt w:val="decimal"/>
      <w:suff w:val="space"/>
      <w:lvlText w:val="%1."/>
      <w:lvlJc w:val="left"/>
    </w:lvl>
  </w:abstractNum>
  <w:abstractNum w:abstractNumId="19">
    <w:nsid w:val="2F451BFE"/>
    <w:multiLevelType w:val="multilevel"/>
    <w:tmpl w:val="CEA89FB2"/>
    <w:lvl w:ilvl="0">
      <w:start w:val="1"/>
      <w:numFmt w:val="decimal"/>
      <w:lvlText w:val="%1."/>
      <w:lvlJc w:val="left"/>
      <w:pPr>
        <w:ind w:left="1542" w:hanging="975"/>
      </w:pPr>
      <w:rPr>
        <w:rFonts w:hint="default"/>
      </w:rPr>
    </w:lvl>
    <w:lvl w:ilvl="1">
      <w:start w:val="1"/>
      <w:numFmt w:val="decimal"/>
      <w:isLgl/>
      <w:lvlText w:val="%1.%2."/>
      <w:lvlJc w:val="left"/>
      <w:pPr>
        <w:ind w:left="1713" w:hanging="720"/>
      </w:pPr>
      <w:rPr>
        <w:rFonts w:ascii="Times New Roman" w:hAnsi="Times New Roman" w:cs="Times New Roman" w:hint="default"/>
        <w:b w:val="0"/>
      </w:rPr>
    </w:lvl>
    <w:lvl w:ilvl="2">
      <w:start w:val="1"/>
      <w:numFmt w:val="decimal"/>
      <w:isLgl/>
      <w:lvlText w:val="%1.%2.%3."/>
      <w:lvlJc w:val="left"/>
      <w:pPr>
        <w:ind w:left="3237" w:hanging="720"/>
      </w:pPr>
      <w:rPr>
        <w:rFonts w:hint="default"/>
        <w:b w:val="0"/>
      </w:rPr>
    </w:lvl>
    <w:lvl w:ilvl="3">
      <w:start w:val="1"/>
      <w:numFmt w:val="decimal"/>
      <w:isLgl/>
      <w:lvlText w:val="%1.%2.%3.%4."/>
      <w:lvlJc w:val="left"/>
      <w:pPr>
        <w:ind w:left="4572" w:hanging="1080"/>
      </w:pPr>
      <w:rPr>
        <w:rFonts w:hint="default"/>
        <w:b w:val="0"/>
      </w:rPr>
    </w:lvl>
    <w:lvl w:ilvl="4">
      <w:start w:val="1"/>
      <w:numFmt w:val="decimal"/>
      <w:isLgl/>
      <w:lvlText w:val="%1.%2.%3.%4.%5."/>
      <w:lvlJc w:val="left"/>
      <w:pPr>
        <w:ind w:left="5547" w:hanging="1080"/>
      </w:pPr>
      <w:rPr>
        <w:rFonts w:hint="default"/>
        <w:b w:val="0"/>
      </w:rPr>
    </w:lvl>
    <w:lvl w:ilvl="5">
      <w:start w:val="1"/>
      <w:numFmt w:val="decimal"/>
      <w:isLgl/>
      <w:lvlText w:val="%1.%2.%3.%4.%5.%6."/>
      <w:lvlJc w:val="left"/>
      <w:pPr>
        <w:ind w:left="6882" w:hanging="1440"/>
      </w:pPr>
      <w:rPr>
        <w:rFonts w:hint="default"/>
        <w:b w:val="0"/>
      </w:rPr>
    </w:lvl>
    <w:lvl w:ilvl="6">
      <w:start w:val="1"/>
      <w:numFmt w:val="decimal"/>
      <w:isLgl/>
      <w:lvlText w:val="%1.%2.%3.%4.%5.%6.%7."/>
      <w:lvlJc w:val="left"/>
      <w:pPr>
        <w:ind w:left="7857" w:hanging="1440"/>
      </w:pPr>
      <w:rPr>
        <w:rFonts w:hint="default"/>
        <w:b w:val="0"/>
      </w:rPr>
    </w:lvl>
    <w:lvl w:ilvl="7">
      <w:start w:val="1"/>
      <w:numFmt w:val="decimal"/>
      <w:isLgl/>
      <w:lvlText w:val="%1.%2.%3.%4.%5.%6.%7.%8."/>
      <w:lvlJc w:val="left"/>
      <w:pPr>
        <w:ind w:left="9192" w:hanging="1800"/>
      </w:pPr>
      <w:rPr>
        <w:rFonts w:hint="default"/>
        <w:b w:val="0"/>
      </w:rPr>
    </w:lvl>
    <w:lvl w:ilvl="8">
      <w:start w:val="1"/>
      <w:numFmt w:val="decimal"/>
      <w:isLgl/>
      <w:lvlText w:val="%1.%2.%3.%4.%5.%6.%7.%8.%9."/>
      <w:lvlJc w:val="left"/>
      <w:pPr>
        <w:ind w:left="10167" w:hanging="1800"/>
      </w:pPr>
      <w:rPr>
        <w:rFonts w:hint="default"/>
        <w:b w:val="0"/>
      </w:rPr>
    </w:lvl>
  </w:abstractNum>
  <w:abstractNum w:abstractNumId="20">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3BDC1C96"/>
    <w:multiLevelType w:val="hybridMultilevel"/>
    <w:tmpl w:val="FFFFFFFF"/>
    <w:lvl w:ilvl="0" w:tplc="8C5059C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BF44419"/>
    <w:multiLevelType w:val="multilevel"/>
    <w:tmpl w:val="832EEB24"/>
    <w:lvl w:ilvl="0">
      <w:start w:val="1"/>
      <w:numFmt w:val="decimal"/>
      <w:suff w:val="space"/>
      <w:lvlText w:val="%1."/>
      <w:lvlJc w:val="left"/>
      <w:pPr>
        <w:tabs>
          <w:tab w:val="num" w:pos="0"/>
        </w:tabs>
        <w:ind w:left="0" w:firstLine="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5">
    <w:nsid w:val="4B3749CC"/>
    <w:multiLevelType w:val="multilevel"/>
    <w:tmpl w:val="A1888BD6"/>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4B62257D"/>
    <w:multiLevelType w:val="multilevel"/>
    <w:tmpl w:val="FFFFFFFF"/>
    <w:lvl w:ilvl="0">
      <w:start w:val="1"/>
      <w:numFmt w:val="decimal"/>
      <w:lvlText w:val="%1."/>
      <w:lvlJc w:val="left"/>
      <w:pPr>
        <w:ind w:left="786" w:hanging="360"/>
      </w:pPr>
      <w:rPr>
        <w:rFonts w:cs="Times New Roman" w:hint="default"/>
        <w:b w:val="0"/>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570" w:hanging="720"/>
      </w:pPr>
      <w:rPr>
        <w:rFonts w:cs="Times New Roman" w:hint="default"/>
        <w:color w:val="auto"/>
      </w:rPr>
    </w:lvl>
    <w:lvl w:ilvl="3">
      <w:start w:val="1"/>
      <w:numFmt w:val="decimal"/>
      <w:isLgl/>
      <w:lvlText w:val="%1.%2.%3.%4."/>
      <w:lvlJc w:val="left"/>
      <w:pPr>
        <w:ind w:left="1711" w:hanging="720"/>
      </w:pPr>
      <w:rPr>
        <w:rFonts w:cs="Times New Roman" w:hint="default"/>
        <w:color w:val="auto"/>
      </w:rPr>
    </w:lvl>
    <w:lvl w:ilvl="4">
      <w:start w:val="1"/>
      <w:numFmt w:val="decimal"/>
      <w:isLgl/>
      <w:lvlText w:val="%1.%2.%3.%4.%5."/>
      <w:lvlJc w:val="left"/>
      <w:pPr>
        <w:ind w:left="2212" w:hanging="1080"/>
      </w:pPr>
      <w:rPr>
        <w:rFonts w:cs="Times New Roman" w:hint="default"/>
        <w:color w:val="auto"/>
      </w:rPr>
    </w:lvl>
    <w:lvl w:ilvl="5">
      <w:start w:val="1"/>
      <w:numFmt w:val="decimal"/>
      <w:isLgl/>
      <w:lvlText w:val="%1.%2.%3.%4.%5.%6."/>
      <w:lvlJc w:val="left"/>
      <w:pPr>
        <w:ind w:left="2353" w:hanging="1080"/>
      </w:pPr>
      <w:rPr>
        <w:rFonts w:cs="Times New Roman" w:hint="default"/>
        <w:color w:val="auto"/>
      </w:rPr>
    </w:lvl>
    <w:lvl w:ilvl="6">
      <w:start w:val="1"/>
      <w:numFmt w:val="decimal"/>
      <w:isLgl/>
      <w:lvlText w:val="%1.%2.%3.%4.%5.%6.%7."/>
      <w:lvlJc w:val="left"/>
      <w:pPr>
        <w:ind w:left="2854" w:hanging="1440"/>
      </w:pPr>
      <w:rPr>
        <w:rFonts w:cs="Times New Roman" w:hint="default"/>
        <w:color w:val="auto"/>
      </w:rPr>
    </w:lvl>
    <w:lvl w:ilvl="7">
      <w:start w:val="1"/>
      <w:numFmt w:val="decimal"/>
      <w:isLgl/>
      <w:lvlText w:val="%1.%2.%3.%4.%5.%6.%7.%8."/>
      <w:lvlJc w:val="left"/>
      <w:pPr>
        <w:ind w:left="2995" w:hanging="1440"/>
      </w:pPr>
      <w:rPr>
        <w:rFonts w:cs="Times New Roman" w:hint="default"/>
        <w:color w:val="auto"/>
      </w:rPr>
    </w:lvl>
    <w:lvl w:ilvl="8">
      <w:start w:val="1"/>
      <w:numFmt w:val="decimal"/>
      <w:isLgl/>
      <w:lvlText w:val="%1.%2.%3.%4.%5.%6.%7.%8.%9."/>
      <w:lvlJc w:val="left"/>
      <w:pPr>
        <w:ind w:left="3496" w:hanging="1800"/>
      </w:pPr>
      <w:rPr>
        <w:rFonts w:cs="Times New Roman" w:hint="default"/>
        <w:color w:val="auto"/>
      </w:rPr>
    </w:lvl>
  </w:abstractNum>
  <w:abstractNum w:abstractNumId="27">
    <w:nsid w:val="5071574E"/>
    <w:multiLevelType w:val="hybridMultilevel"/>
    <w:tmpl w:val="23CCC492"/>
    <w:lvl w:ilvl="0" w:tplc="3A18F3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8">
    <w:nsid w:val="52212CA4"/>
    <w:multiLevelType w:val="singleLevel"/>
    <w:tmpl w:val="B5423E7C"/>
    <w:lvl w:ilvl="0">
      <w:start w:val="1"/>
      <w:numFmt w:val="decimal"/>
      <w:suff w:val="space"/>
      <w:lvlText w:val="%1."/>
      <w:lvlJc w:val="left"/>
      <w:rPr>
        <w:rFonts w:ascii="Times New Roman" w:hAnsi="Times New Roman" w:cs="Times New Roman" w:hint="default"/>
        <w:sz w:val="18"/>
        <w:szCs w:val="18"/>
      </w:rPr>
    </w:lvl>
  </w:abstractNum>
  <w:abstractNum w:abstractNumId="29">
    <w:nsid w:val="53B5090D"/>
    <w:multiLevelType w:val="hybridMultilevel"/>
    <w:tmpl w:val="7504917C"/>
    <w:lvl w:ilvl="0" w:tplc="1CBCB1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1">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32">
    <w:nsid w:val="59ADCABA"/>
    <w:multiLevelType w:val="multilevel"/>
    <w:tmpl w:val="59ADCABA"/>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3">
    <w:nsid w:val="59B40D9C"/>
    <w:multiLevelType w:val="hybridMultilevel"/>
    <w:tmpl w:val="FFFFFFFF"/>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nsid w:val="5C731FE9"/>
    <w:multiLevelType w:val="multilevel"/>
    <w:tmpl w:val="3E5CB568"/>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6">
    <w:nsid w:val="5E522064"/>
    <w:multiLevelType w:val="singleLevel"/>
    <w:tmpl w:val="5E522064"/>
    <w:lvl w:ilvl="0">
      <w:start w:val="1"/>
      <w:numFmt w:val="decimal"/>
      <w:suff w:val="space"/>
      <w:lvlText w:val="%1."/>
      <w:lvlJc w:val="left"/>
    </w:lvl>
  </w:abstractNum>
  <w:abstractNum w:abstractNumId="37">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nsid w:val="62611FDF"/>
    <w:multiLevelType w:val="singleLevel"/>
    <w:tmpl w:val="62611FDF"/>
    <w:lvl w:ilvl="0">
      <w:start w:val="1"/>
      <w:numFmt w:val="decimal"/>
      <w:suff w:val="space"/>
      <w:lvlText w:val="%1."/>
      <w:lvlJc w:val="left"/>
    </w:lvl>
  </w:abstractNum>
  <w:abstractNum w:abstractNumId="39">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40">
    <w:nsid w:val="66A817C9"/>
    <w:multiLevelType w:val="hybridMultilevel"/>
    <w:tmpl w:val="08CAAF40"/>
    <w:lvl w:ilvl="0" w:tplc="5DEC8DCE">
      <w:start w:val="1"/>
      <w:numFmt w:val="decimal"/>
      <w:suff w:val="space"/>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41">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42">
    <w:nsid w:val="6870505F"/>
    <w:multiLevelType w:val="multilevel"/>
    <w:tmpl w:val="3D5A1544"/>
    <w:lvl w:ilvl="0">
      <w:start w:val="2"/>
      <w:numFmt w:val="decimal"/>
      <w:lvlText w:val="%1."/>
      <w:lvlJc w:val="left"/>
      <w:pPr>
        <w:ind w:left="927" w:hanging="360"/>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3">
    <w:nsid w:val="6BA44E97"/>
    <w:multiLevelType w:val="hybridMultilevel"/>
    <w:tmpl w:val="FFFFFFFF"/>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5">
    <w:nsid w:val="72D51E1E"/>
    <w:multiLevelType w:val="singleLevel"/>
    <w:tmpl w:val="72D51E1E"/>
    <w:lvl w:ilvl="0">
      <w:start w:val="1"/>
      <w:numFmt w:val="decimal"/>
      <w:lvlText w:val="%1."/>
      <w:lvlJc w:val="left"/>
      <w:pPr>
        <w:tabs>
          <w:tab w:val="left" w:pos="312"/>
        </w:tabs>
      </w:pPr>
    </w:lvl>
  </w:abstractNum>
  <w:abstractNum w:abstractNumId="46">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47">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11"/>
  </w:num>
  <w:num w:numId="3">
    <w:abstractNumId w:val="36"/>
  </w:num>
  <w:num w:numId="4">
    <w:abstractNumId w:val="3"/>
  </w:num>
  <w:num w:numId="5">
    <w:abstractNumId w:val="37"/>
  </w:num>
  <w:num w:numId="6">
    <w:abstractNumId w:val="0"/>
  </w:num>
  <w:num w:numId="7">
    <w:abstractNumId w:val="8"/>
  </w:num>
  <w:num w:numId="8">
    <w:abstractNumId w:val="2"/>
  </w:num>
  <w:num w:numId="9">
    <w:abstractNumId w:val="46"/>
  </w:num>
  <w:num w:numId="10">
    <w:abstractNumId w:val="1"/>
  </w:num>
  <w:num w:numId="11">
    <w:abstractNumId w:val="38"/>
  </w:num>
  <w:num w:numId="12">
    <w:abstractNumId w:val="44"/>
  </w:num>
  <w:num w:numId="13">
    <w:abstractNumId w:val="4"/>
  </w:num>
  <w:num w:numId="14">
    <w:abstractNumId w:val="12"/>
  </w:num>
  <w:num w:numId="15">
    <w:abstractNumId w:val="35"/>
  </w:num>
  <w:num w:numId="16">
    <w:abstractNumId w:val="10"/>
  </w:num>
  <w:num w:numId="17">
    <w:abstractNumId w:val="28"/>
  </w:num>
  <w:num w:numId="18">
    <w:abstractNumId w:val="41"/>
  </w:num>
  <w:num w:numId="19">
    <w:abstractNumId w:val="18"/>
  </w:num>
  <w:num w:numId="20">
    <w:abstractNumId w:val="27"/>
  </w:num>
  <w:num w:numId="21">
    <w:abstractNumId w:val="15"/>
  </w:num>
  <w:num w:numId="22">
    <w:abstractNumId w:val="17"/>
  </w:num>
  <w:num w:numId="23">
    <w:abstractNumId w:val="33"/>
  </w:num>
  <w:num w:numId="24">
    <w:abstractNumId w:val="22"/>
  </w:num>
  <w:num w:numId="25">
    <w:abstractNumId w:val="26"/>
  </w:num>
  <w:num w:numId="26">
    <w:abstractNumId w:val="43"/>
  </w:num>
  <w:num w:numId="27">
    <w:abstractNumId w:val="20"/>
  </w:num>
  <w:num w:numId="28">
    <w:abstractNumId w:val="34"/>
  </w:num>
  <w:num w:numId="29">
    <w:abstractNumId w:val="9"/>
  </w:num>
  <w:num w:numId="30">
    <w:abstractNumId w:val="45"/>
  </w:num>
  <w:num w:numId="31">
    <w:abstractNumId w:val="39"/>
  </w:num>
  <w:num w:numId="32">
    <w:abstractNumId w:val="31"/>
  </w:num>
  <w:num w:numId="33">
    <w:abstractNumId w:val="30"/>
  </w:num>
  <w:num w:numId="34">
    <w:abstractNumId w:val="13"/>
  </w:num>
  <w:num w:numId="35">
    <w:abstractNumId w:val="24"/>
  </w:num>
  <w:num w:numId="36">
    <w:abstractNumId w:val="47"/>
  </w:num>
  <w:num w:numId="37">
    <w:abstractNumId w:val="42"/>
  </w:num>
  <w:num w:numId="38">
    <w:abstractNumId w:val="40"/>
  </w:num>
  <w:num w:numId="39">
    <w:abstractNumId w:val="5"/>
  </w:num>
  <w:num w:numId="40">
    <w:abstractNumId w:val="21"/>
  </w:num>
  <w:num w:numId="41">
    <w:abstractNumId w:val="32"/>
  </w:num>
  <w:num w:numId="42">
    <w:abstractNumId w:val="14"/>
  </w:num>
  <w:num w:numId="43">
    <w:abstractNumId w:val="29"/>
  </w:num>
  <w:num w:numId="44">
    <w:abstractNumId w:val="19"/>
  </w:num>
  <w:num w:numId="45">
    <w:abstractNumId w:val="23"/>
  </w:num>
  <w:num w:numId="46">
    <w:abstractNumId w:val="6"/>
  </w:num>
  <w:num w:numId="47">
    <w:abstractNumId w:val="25"/>
  </w:num>
  <w:num w:numId="48">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5261B"/>
    <w:rsid w:val="00072E89"/>
    <w:rsid w:val="00074A35"/>
    <w:rsid w:val="00091DBA"/>
    <w:rsid w:val="00095889"/>
    <w:rsid w:val="00097796"/>
    <w:rsid w:val="000A0515"/>
    <w:rsid w:val="000A0706"/>
    <w:rsid w:val="000A47A8"/>
    <w:rsid w:val="000B47AE"/>
    <w:rsid w:val="000C347F"/>
    <w:rsid w:val="000C4918"/>
    <w:rsid w:val="000C74D9"/>
    <w:rsid w:val="000D0EF8"/>
    <w:rsid w:val="000D2A98"/>
    <w:rsid w:val="000E73DE"/>
    <w:rsid w:val="000F1076"/>
    <w:rsid w:val="000F136C"/>
    <w:rsid w:val="000F6DCA"/>
    <w:rsid w:val="0011239B"/>
    <w:rsid w:val="00112977"/>
    <w:rsid w:val="00114F6A"/>
    <w:rsid w:val="001169F5"/>
    <w:rsid w:val="00127E52"/>
    <w:rsid w:val="00136D80"/>
    <w:rsid w:val="001374E1"/>
    <w:rsid w:val="00142E8A"/>
    <w:rsid w:val="00154700"/>
    <w:rsid w:val="00176D41"/>
    <w:rsid w:val="00180529"/>
    <w:rsid w:val="00187AD6"/>
    <w:rsid w:val="0019014B"/>
    <w:rsid w:val="0019016E"/>
    <w:rsid w:val="00194924"/>
    <w:rsid w:val="001958F7"/>
    <w:rsid w:val="001B2425"/>
    <w:rsid w:val="001B263B"/>
    <w:rsid w:val="001C1A5D"/>
    <w:rsid w:val="001C59CE"/>
    <w:rsid w:val="001D7FF4"/>
    <w:rsid w:val="001E1F97"/>
    <w:rsid w:val="001E39FC"/>
    <w:rsid w:val="001F5455"/>
    <w:rsid w:val="001F59D3"/>
    <w:rsid w:val="00202892"/>
    <w:rsid w:val="0021635F"/>
    <w:rsid w:val="0022248C"/>
    <w:rsid w:val="002241FF"/>
    <w:rsid w:val="00226760"/>
    <w:rsid w:val="002365E9"/>
    <w:rsid w:val="0024077C"/>
    <w:rsid w:val="002462CF"/>
    <w:rsid w:val="0024768E"/>
    <w:rsid w:val="00253A6C"/>
    <w:rsid w:val="00255834"/>
    <w:rsid w:val="00262018"/>
    <w:rsid w:val="00271561"/>
    <w:rsid w:val="0027385B"/>
    <w:rsid w:val="00274E3C"/>
    <w:rsid w:val="00276665"/>
    <w:rsid w:val="00297ADC"/>
    <w:rsid w:val="002A12E7"/>
    <w:rsid w:val="002B0D44"/>
    <w:rsid w:val="002B6C53"/>
    <w:rsid w:val="002C1215"/>
    <w:rsid w:val="002C1FBF"/>
    <w:rsid w:val="002C52FE"/>
    <w:rsid w:val="002E786F"/>
    <w:rsid w:val="002F003D"/>
    <w:rsid w:val="0031703E"/>
    <w:rsid w:val="00334A87"/>
    <w:rsid w:val="0034535D"/>
    <w:rsid w:val="00346780"/>
    <w:rsid w:val="003509DC"/>
    <w:rsid w:val="00355E40"/>
    <w:rsid w:val="00370469"/>
    <w:rsid w:val="003A0947"/>
    <w:rsid w:val="003A74E3"/>
    <w:rsid w:val="003B03D3"/>
    <w:rsid w:val="003B1265"/>
    <w:rsid w:val="003B4576"/>
    <w:rsid w:val="003C1D7D"/>
    <w:rsid w:val="003C40EB"/>
    <w:rsid w:val="003D398A"/>
    <w:rsid w:val="003D5088"/>
    <w:rsid w:val="003E15F0"/>
    <w:rsid w:val="003F5061"/>
    <w:rsid w:val="003F66C8"/>
    <w:rsid w:val="0040421A"/>
    <w:rsid w:val="00426377"/>
    <w:rsid w:val="00434FE7"/>
    <w:rsid w:val="00435564"/>
    <w:rsid w:val="0044497B"/>
    <w:rsid w:val="004552F1"/>
    <w:rsid w:val="00476098"/>
    <w:rsid w:val="004A7C39"/>
    <w:rsid w:val="004B4467"/>
    <w:rsid w:val="004C1FC7"/>
    <w:rsid w:val="004D15F4"/>
    <w:rsid w:val="004E7FC8"/>
    <w:rsid w:val="004F3BF4"/>
    <w:rsid w:val="00500456"/>
    <w:rsid w:val="00516F18"/>
    <w:rsid w:val="00527DC1"/>
    <w:rsid w:val="005318B4"/>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2734D"/>
    <w:rsid w:val="00627DEA"/>
    <w:rsid w:val="0063270D"/>
    <w:rsid w:val="00633207"/>
    <w:rsid w:val="00644970"/>
    <w:rsid w:val="00645E6C"/>
    <w:rsid w:val="00646BA9"/>
    <w:rsid w:val="00652F02"/>
    <w:rsid w:val="006742C3"/>
    <w:rsid w:val="0067608E"/>
    <w:rsid w:val="006770A6"/>
    <w:rsid w:val="006829C1"/>
    <w:rsid w:val="006A6D34"/>
    <w:rsid w:val="006B01E0"/>
    <w:rsid w:val="006B0624"/>
    <w:rsid w:val="006B44F6"/>
    <w:rsid w:val="006B55D3"/>
    <w:rsid w:val="006C4330"/>
    <w:rsid w:val="006C748F"/>
    <w:rsid w:val="006D33A6"/>
    <w:rsid w:val="006D5BAF"/>
    <w:rsid w:val="006E71B6"/>
    <w:rsid w:val="006F4458"/>
    <w:rsid w:val="006F5525"/>
    <w:rsid w:val="007019FD"/>
    <w:rsid w:val="00703088"/>
    <w:rsid w:val="007158B7"/>
    <w:rsid w:val="007205A8"/>
    <w:rsid w:val="00724050"/>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D782D"/>
    <w:rsid w:val="007E56CE"/>
    <w:rsid w:val="007F49D6"/>
    <w:rsid w:val="007F6D24"/>
    <w:rsid w:val="008042A0"/>
    <w:rsid w:val="00805068"/>
    <w:rsid w:val="00811604"/>
    <w:rsid w:val="0081700B"/>
    <w:rsid w:val="008309E3"/>
    <w:rsid w:val="00833405"/>
    <w:rsid w:val="008377B8"/>
    <w:rsid w:val="00840B46"/>
    <w:rsid w:val="00841329"/>
    <w:rsid w:val="00850CEE"/>
    <w:rsid w:val="00852D2B"/>
    <w:rsid w:val="00853399"/>
    <w:rsid w:val="00855B42"/>
    <w:rsid w:val="0087356E"/>
    <w:rsid w:val="008824EB"/>
    <w:rsid w:val="00886B62"/>
    <w:rsid w:val="00897277"/>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94BE7"/>
    <w:rsid w:val="009A7340"/>
    <w:rsid w:val="009B1F05"/>
    <w:rsid w:val="009C039C"/>
    <w:rsid w:val="009C1A38"/>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57F5"/>
    <w:rsid w:val="00AA3185"/>
    <w:rsid w:val="00AB4F3B"/>
    <w:rsid w:val="00AC0A71"/>
    <w:rsid w:val="00AC2ADE"/>
    <w:rsid w:val="00AC2EA5"/>
    <w:rsid w:val="00AD29F6"/>
    <w:rsid w:val="00AE1FC8"/>
    <w:rsid w:val="00AE39BA"/>
    <w:rsid w:val="00AE43AC"/>
    <w:rsid w:val="00AF06B5"/>
    <w:rsid w:val="00AF5403"/>
    <w:rsid w:val="00AF71D0"/>
    <w:rsid w:val="00B023D3"/>
    <w:rsid w:val="00B07092"/>
    <w:rsid w:val="00B115F1"/>
    <w:rsid w:val="00B20CBC"/>
    <w:rsid w:val="00B245AF"/>
    <w:rsid w:val="00B5449C"/>
    <w:rsid w:val="00B5726D"/>
    <w:rsid w:val="00B63085"/>
    <w:rsid w:val="00B648CC"/>
    <w:rsid w:val="00B66184"/>
    <w:rsid w:val="00B67EB1"/>
    <w:rsid w:val="00B72C1F"/>
    <w:rsid w:val="00B83497"/>
    <w:rsid w:val="00B83FC3"/>
    <w:rsid w:val="00BA0259"/>
    <w:rsid w:val="00BA2374"/>
    <w:rsid w:val="00BA340B"/>
    <w:rsid w:val="00BA5C06"/>
    <w:rsid w:val="00BC3B75"/>
    <w:rsid w:val="00BE0110"/>
    <w:rsid w:val="00BE1367"/>
    <w:rsid w:val="00BE3C69"/>
    <w:rsid w:val="00BE67E3"/>
    <w:rsid w:val="00C053F5"/>
    <w:rsid w:val="00C061AA"/>
    <w:rsid w:val="00C14C30"/>
    <w:rsid w:val="00C42749"/>
    <w:rsid w:val="00C511EE"/>
    <w:rsid w:val="00C66A7C"/>
    <w:rsid w:val="00C71B9F"/>
    <w:rsid w:val="00CA0803"/>
    <w:rsid w:val="00CA1B02"/>
    <w:rsid w:val="00CA273A"/>
    <w:rsid w:val="00CA5A41"/>
    <w:rsid w:val="00CB306C"/>
    <w:rsid w:val="00CB6C7C"/>
    <w:rsid w:val="00CC60AC"/>
    <w:rsid w:val="00CD19FF"/>
    <w:rsid w:val="00CD4AD9"/>
    <w:rsid w:val="00CE294E"/>
    <w:rsid w:val="00CE31FF"/>
    <w:rsid w:val="00CE469F"/>
    <w:rsid w:val="00D02DCD"/>
    <w:rsid w:val="00D04E11"/>
    <w:rsid w:val="00D32730"/>
    <w:rsid w:val="00D349EC"/>
    <w:rsid w:val="00D34CBD"/>
    <w:rsid w:val="00D3576D"/>
    <w:rsid w:val="00D35DF6"/>
    <w:rsid w:val="00D412B2"/>
    <w:rsid w:val="00D474C9"/>
    <w:rsid w:val="00D53212"/>
    <w:rsid w:val="00D55DD4"/>
    <w:rsid w:val="00D700D4"/>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41B83"/>
    <w:rsid w:val="00E44F4E"/>
    <w:rsid w:val="00E45825"/>
    <w:rsid w:val="00E51674"/>
    <w:rsid w:val="00E60DFC"/>
    <w:rsid w:val="00E611EC"/>
    <w:rsid w:val="00E670CB"/>
    <w:rsid w:val="00E80740"/>
    <w:rsid w:val="00EA4A5A"/>
    <w:rsid w:val="00EC3A8F"/>
    <w:rsid w:val="00ED1D29"/>
    <w:rsid w:val="00EE47F7"/>
    <w:rsid w:val="00EE658E"/>
    <w:rsid w:val="00EF1996"/>
    <w:rsid w:val="00EF3D9D"/>
    <w:rsid w:val="00EF7F30"/>
    <w:rsid w:val="00F03421"/>
    <w:rsid w:val="00F05B2E"/>
    <w:rsid w:val="00F1250B"/>
    <w:rsid w:val="00F17718"/>
    <w:rsid w:val="00F204C3"/>
    <w:rsid w:val="00F20724"/>
    <w:rsid w:val="00F354B8"/>
    <w:rsid w:val="00F363E1"/>
    <w:rsid w:val="00F5053F"/>
    <w:rsid w:val="00F609F6"/>
    <w:rsid w:val="00F619BE"/>
    <w:rsid w:val="00F73BB3"/>
    <w:rsid w:val="00F74AE9"/>
    <w:rsid w:val="00F77480"/>
    <w:rsid w:val="00F831F1"/>
    <w:rsid w:val="00F9162C"/>
    <w:rsid w:val="00F93ABC"/>
    <w:rsid w:val="00F96412"/>
    <w:rsid w:val="00FA2C9A"/>
    <w:rsid w:val="00FA746D"/>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5"/>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vk.com/away.php?to=https%3A%2F%2Fsyktyvdin.gosuslugi.ru&amp;cc_key=" TargetMode="Externa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admsd@syktyvdin.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1B499-43D6-461A-B722-72093FF5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418</Words>
  <Characters>2384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4</cp:revision>
  <cp:lastPrinted>2025-03-03T15:50:00Z</cp:lastPrinted>
  <dcterms:created xsi:type="dcterms:W3CDTF">2025-03-03T15:50:00Z</dcterms:created>
  <dcterms:modified xsi:type="dcterms:W3CDTF">2025-03-03T16:06:00Z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